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42577">
      <w:pPr>
        <w:jc w:val="center"/>
      </w:pPr>
      <w:r>
        <w:rPr>
          <w:b/>
          <w:sz w:val="36"/>
        </w:rPr>
        <w:t>咸宁市出租汽车驾驶员从业资格考试</w:t>
      </w:r>
    </w:p>
    <w:p w14:paraId="17F28C53">
      <w:pPr>
        <w:jc w:val="center"/>
        <w:rPr>
          <w:b/>
          <w:sz w:val="32"/>
        </w:rPr>
      </w:pPr>
      <w:r>
        <w:rPr>
          <w:b/>
          <w:sz w:val="32"/>
        </w:rPr>
        <w:t>区域科目</w:t>
      </w:r>
    </w:p>
    <w:p w14:paraId="01B39B7E">
      <w:pPr>
        <w:pStyle w:val="3"/>
        <w:rPr>
          <w:rFonts w:hint="eastAsia" w:eastAsia="宋体"/>
          <w:lang w:eastAsia="zh-CN"/>
        </w:rPr>
      </w:pPr>
      <w:bookmarkStart w:id="0" w:name="_GoBack"/>
      <w:bookmarkEnd w:id="0"/>
      <w:r>
        <w:t>多选题</w:t>
      </w:r>
      <w:r>
        <w:rPr>
          <w:rFonts w:hint="eastAsia" w:eastAsia="宋体"/>
          <w:lang w:eastAsia="zh-CN"/>
        </w:rPr>
        <w:t>（</w:t>
      </w:r>
      <w:r>
        <w:rPr>
          <w:rFonts w:hint="eastAsia" w:eastAsia="宋体"/>
          <w:lang w:val="en-US" w:eastAsia="zh-CN"/>
        </w:rPr>
        <w:t>127题</w:t>
      </w:r>
      <w:r>
        <w:rPr>
          <w:rFonts w:hint="eastAsia" w:eastAsia="宋体"/>
          <w:lang w:eastAsia="zh-CN"/>
        </w:rPr>
        <w:t>）</w:t>
      </w:r>
    </w:p>
    <w:p w14:paraId="38BEC62B">
      <w:r>
        <w:t>1、指压止血法是指较大的动脉出血后，用拇指压住出血的（）使血管被压闭住，中断血液。</w:t>
      </w:r>
    </w:p>
    <w:p w14:paraId="150E2FAF">
      <w:r>
        <w:t>A、血管上方</w:t>
      </w:r>
    </w:p>
    <w:p w14:paraId="45D10A5D">
      <w:r>
        <w:t>B、近心端</w:t>
      </w:r>
    </w:p>
    <w:p w14:paraId="75F0C4E5">
      <w:r>
        <w:t>C、远心端</w:t>
      </w:r>
    </w:p>
    <w:p w14:paraId="07BEBB0B">
      <w:r>
        <w:rPr>
          <w:b/>
        </w:rPr>
        <w:t>答案：AB</w:t>
      </w:r>
    </w:p>
    <w:p w14:paraId="6B5436EC"/>
    <w:p w14:paraId="754FC185">
      <w:r>
        <w:t>2、站点候客服务要求巡游出租汽车驾驶员（）。</w:t>
      </w:r>
    </w:p>
    <w:p w14:paraId="1D80EF43">
      <w:r>
        <w:t>A、按序排队顺序发车</w:t>
      </w:r>
    </w:p>
    <w:p w14:paraId="5A36FD55">
      <w:r>
        <w:t>B、服从站点管理人员的调派与管理</w:t>
      </w:r>
    </w:p>
    <w:p w14:paraId="4E7A5C0B">
      <w:r>
        <w:t>C、不下车私自揽客，不雇人揽客</w:t>
      </w:r>
    </w:p>
    <w:p w14:paraId="10F27959">
      <w:r>
        <w:t>D、不挑乘客，不强行拼客</w:t>
      </w:r>
    </w:p>
    <w:p w14:paraId="0940E5DA">
      <w:r>
        <w:rPr>
          <w:b/>
        </w:rPr>
        <w:t>答案：ABCD</w:t>
      </w:r>
    </w:p>
    <w:p w14:paraId="08F52025"/>
    <w:p w14:paraId="78CE9B6B">
      <w:r>
        <w:t>3、运营途中需加收（）时，应向乘客事先说明。</w:t>
      </w:r>
    </w:p>
    <w:p w14:paraId="4AED7C3B">
      <w:r>
        <w:t>A、空驶费</w:t>
      </w:r>
    </w:p>
    <w:p w14:paraId="4FF5CFD1">
      <w:r>
        <w:t>B、过路过桥费</w:t>
      </w:r>
    </w:p>
    <w:p w14:paraId="4C3D0552">
      <w:r>
        <w:t>C、其他应由乘客承担的</w:t>
      </w:r>
    </w:p>
    <w:p w14:paraId="27B10E39">
      <w:r>
        <w:t>D、辛苦费</w:t>
      </w:r>
    </w:p>
    <w:p w14:paraId="7377B109">
      <w:r>
        <w:rPr>
          <w:b/>
        </w:rPr>
        <w:t>答案：ABC</w:t>
      </w:r>
    </w:p>
    <w:p w14:paraId="734FFD28"/>
    <w:p w14:paraId="4B38BEC0">
      <w:r>
        <w:t>4、遇醉酒的乘客，无法明确目的地且拒绝下车时，驾驶员应该（）。</w:t>
      </w:r>
    </w:p>
    <w:p w14:paraId="70C5B12D">
      <w:r>
        <w:t>A、设法联系乘客亲友</w:t>
      </w:r>
    </w:p>
    <w:p w14:paraId="2E106523">
      <w:r>
        <w:t>B、拨打警方求助电话</w:t>
      </w:r>
    </w:p>
    <w:p w14:paraId="00CC720A">
      <w:r>
        <w:t>C、将乘客送往附近的公安派出所</w:t>
      </w:r>
    </w:p>
    <w:p w14:paraId="1FC5AD9C">
      <w:r>
        <w:t>D、将乘客放下车</w:t>
      </w:r>
    </w:p>
    <w:p w14:paraId="506B02BA">
      <w:r>
        <w:rPr>
          <w:b/>
        </w:rPr>
        <w:t>答案：ABC</w:t>
      </w:r>
    </w:p>
    <w:p w14:paraId="724F73C3"/>
    <w:p w14:paraId="1265E9F7">
      <w:r>
        <w:t>5、遇孕妇乘客乘车，出租汽车驾驶员应（）。</w:t>
      </w:r>
    </w:p>
    <w:p w14:paraId="555A8678">
      <w:r>
        <w:t>A、在乘客上车时，车门尽量开大，避免挤碰</w:t>
      </w:r>
    </w:p>
    <w:p w14:paraId="3F95B126">
      <w:r>
        <w:t>B、主动下车帮助乘客放置行李</w:t>
      </w:r>
    </w:p>
    <w:p w14:paraId="3BF650D4">
      <w:r>
        <w:t>C、征得乘客同意后，搀扶乘客上车</w:t>
      </w:r>
    </w:p>
    <w:p w14:paraId="6C136724">
      <w:r>
        <w:t>D、平稳驾驶，关闭车窗，控制好车内温度</w:t>
      </w:r>
    </w:p>
    <w:p w14:paraId="42ED8EC1">
      <w:r>
        <w:rPr>
          <w:b/>
        </w:rPr>
        <w:t>答案：ABCD</w:t>
      </w:r>
    </w:p>
    <w:p w14:paraId="0D629F70"/>
    <w:p w14:paraId="5A86410A">
      <w:r>
        <w:t>6、遇有乘客语言不通，无法确认目的地时驾驶员应该（）。</w:t>
      </w:r>
    </w:p>
    <w:p w14:paraId="66EF63A0">
      <w:r>
        <w:t>A、耐心做好服务工作</w:t>
      </w:r>
    </w:p>
    <w:p w14:paraId="33AFC75D">
      <w:r>
        <w:t>B、向所在公司或出租汽车调度中心求助</w:t>
      </w:r>
    </w:p>
    <w:p w14:paraId="22EE4D96">
      <w:r>
        <w:t>C、通过书面形式交流</w:t>
      </w:r>
    </w:p>
    <w:p w14:paraId="4A4CF4F3">
      <w:r>
        <w:t>D、让乘客改乘其他车辆</w:t>
      </w:r>
    </w:p>
    <w:p w14:paraId="1A4F900E">
      <w:r>
        <w:rPr>
          <w:b/>
        </w:rPr>
        <w:t>答案：ABC</w:t>
      </w:r>
    </w:p>
    <w:p w14:paraId="17DCD1FC"/>
    <w:p w14:paraId="7426B378">
      <w:r>
        <w:t>7、遇无人照顾的饮酒乘客乘车，出租汽车驾驶员应（）。</w:t>
      </w:r>
    </w:p>
    <w:p w14:paraId="39712220">
      <w:r>
        <w:t>A、上车前确认乘客是否清醒可拒载失去自控能力的醉酒乘客</w:t>
      </w:r>
    </w:p>
    <w:p w14:paraId="0EAF7310">
      <w:r>
        <w:t>B、乘客上车后若无法确认目的地且拒绝下车时应报警或者将醉酒乘客送往附近的公安机关</w:t>
      </w:r>
    </w:p>
    <w:p w14:paraId="0EC64B6C">
      <w:r>
        <w:t>C、行车过程中提醒乘客勿将头、手臂等伸出窗外</w:t>
      </w:r>
    </w:p>
    <w:p w14:paraId="11BA3232">
      <w:r>
        <w:t>D、尽量平稳行车乘客呕吐时及时靠边停车并提供垃圾袋</w:t>
      </w:r>
    </w:p>
    <w:p w14:paraId="52E67DF4">
      <w:r>
        <w:rPr>
          <w:b/>
        </w:rPr>
        <w:t>答案：ABCD</w:t>
      </w:r>
    </w:p>
    <w:p w14:paraId="0E9064DC"/>
    <w:p w14:paraId="198FCA00">
      <w:r>
        <w:t>8、影响汽车节能减排的因素有（）。</w:t>
      </w:r>
    </w:p>
    <w:p w14:paraId="7197C549">
      <w:r>
        <w:t>A、发动机耗油率</w:t>
      </w:r>
    </w:p>
    <w:p w14:paraId="2BB5BF9B">
      <w:r>
        <w:t>B、汽车的机械传动效率</w:t>
      </w:r>
    </w:p>
    <w:p w14:paraId="7AD44C87">
      <w:r>
        <w:t>C、驾驶员驾驶习惯</w:t>
      </w:r>
    </w:p>
    <w:p w14:paraId="43D773E6">
      <w:r>
        <w:t>D、汽车行驶方向</w:t>
      </w:r>
    </w:p>
    <w:p w14:paraId="19973C19">
      <w:r>
        <w:rPr>
          <w:b/>
        </w:rPr>
        <w:t>答案：ABC</w:t>
      </w:r>
    </w:p>
    <w:p w14:paraId="3A1B1549"/>
    <w:p w14:paraId="2BAF1500">
      <w:r>
        <w:t>9、影响轮胎使用寿命的因素有（）。</w:t>
      </w:r>
    </w:p>
    <w:p w14:paraId="3AC66ED4">
      <w:r>
        <w:t>A、轮胎气压</w:t>
      </w:r>
    </w:p>
    <w:p w14:paraId="3DE3AF53">
      <w:r>
        <w:t>B、轮胎负荷</w:t>
      </w:r>
    </w:p>
    <w:p w14:paraId="163A465F">
      <w:r>
        <w:t>C、行驶速度</w:t>
      </w:r>
    </w:p>
    <w:p w14:paraId="249BB480">
      <w:r>
        <w:t>D、道路条件</w:t>
      </w:r>
    </w:p>
    <w:p w14:paraId="12CE5E89">
      <w:r>
        <w:rPr>
          <w:b/>
        </w:rPr>
        <w:t>答案：ABCD</w:t>
      </w:r>
    </w:p>
    <w:p w14:paraId="3B0C724D"/>
    <w:p w14:paraId="173A9040">
      <w:r>
        <w:t>10、影响出租汽车安全运营的主观因素有（）。</w:t>
      </w:r>
    </w:p>
    <w:p w14:paraId="1D24FE21">
      <w:r>
        <w:t>A、安全意识</w:t>
      </w:r>
    </w:p>
    <w:p w14:paraId="63BF7BFE">
      <w:r>
        <w:t>B、驾驶技能</w:t>
      </w:r>
    </w:p>
    <w:p w14:paraId="044A8B51">
      <w:r>
        <w:t>C、职业道德</w:t>
      </w:r>
    </w:p>
    <w:p w14:paraId="2E23ED94">
      <w:r>
        <w:t>D、交通环境</w:t>
      </w:r>
    </w:p>
    <w:p w14:paraId="0C0774A5">
      <w:r>
        <w:rPr>
          <w:b/>
        </w:rPr>
        <w:t>答案：ABC</w:t>
      </w:r>
    </w:p>
    <w:p w14:paraId="0134E843"/>
    <w:p w14:paraId="33C60891">
      <w:pPr>
        <w:rPr>
          <w:color w:val="auto"/>
        </w:rPr>
      </w:pPr>
      <w:r>
        <w:rPr>
          <w:color w:val="E46C0A" w:themeColor="accent6" w:themeShade="BF"/>
        </w:rPr>
        <w:t>11、</w:t>
      </w:r>
      <w:r>
        <w:rPr>
          <w:color w:val="auto"/>
        </w:rPr>
        <w:t>一级维护作业的主要内容有（）。</w:t>
      </w:r>
    </w:p>
    <w:p w14:paraId="1EFD21D6">
      <w:r>
        <w:t>A、清洁</w:t>
      </w:r>
    </w:p>
    <w:p w14:paraId="1592E70F">
      <w:r>
        <w:t>B、润滑</w:t>
      </w:r>
    </w:p>
    <w:p w14:paraId="5D8900FD">
      <w:r>
        <w:t>C、紧固</w:t>
      </w:r>
    </w:p>
    <w:p w14:paraId="58F0C4BB">
      <w:r>
        <w:t>D、补给</w:t>
      </w:r>
    </w:p>
    <w:p w14:paraId="2DE41D88">
      <w:pPr>
        <w:rPr>
          <w:rFonts w:hint="default" w:eastAsia="宋体"/>
          <w:lang w:val="en-US" w:eastAsia="zh-CN"/>
        </w:rPr>
      </w:pPr>
      <w:r>
        <w:rPr>
          <w:b/>
        </w:rPr>
        <w:t>答案：ABC</w:t>
      </w:r>
      <w:r>
        <w:rPr>
          <w:rFonts w:hint="eastAsia"/>
          <w:b/>
          <w:lang w:val="en-US" w:eastAsia="zh-CN"/>
        </w:rPr>
        <w:t xml:space="preserve">    </w:t>
      </w:r>
    </w:p>
    <w:p w14:paraId="63893BD4"/>
    <w:p w14:paraId="09F8D112">
      <w:r>
        <w:t>12、夜间驾驶出租汽车行驶在无照明的路段，驾驶员应该（）。</w:t>
      </w:r>
    </w:p>
    <w:p w14:paraId="758AF19E">
      <w:r>
        <w:t>A、降低车速</w:t>
      </w:r>
    </w:p>
    <w:p w14:paraId="07A139CA">
      <w:r>
        <w:t>B、正确使用灯光</w:t>
      </w:r>
    </w:p>
    <w:p w14:paraId="2E91EA1B">
      <w:r>
        <w:t>C、注意观察人、车、物及道路情况</w:t>
      </w:r>
    </w:p>
    <w:p w14:paraId="7827B902">
      <w:r>
        <w:t>D、一直使用远光灯</w:t>
      </w:r>
    </w:p>
    <w:p w14:paraId="6A1DBABA">
      <w:r>
        <w:rPr>
          <w:b/>
        </w:rPr>
        <w:t>答案：ABC</w:t>
      </w:r>
    </w:p>
    <w:p w14:paraId="1F8C60F6"/>
    <w:p w14:paraId="3DAD2B44">
      <w:r>
        <w:t>13、要满足乘客对出租汽车运营服务快捷的需求，驾驶员需做到（）。</w:t>
      </w:r>
    </w:p>
    <w:p w14:paraId="3262130C">
      <w:r>
        <w:t>A、熟悉城市道路交通路线与交通状况</w:t>
      </w:r>
    </w:p>
    <w:p w14:paraId="34FE5DDD">
      <w:r>
        <w:t>B、及时了解道路交通信息</w:t>
      </w:r>
    </w:p>
    <w:p w14:paraId="6B7B2073">
      <w:r>
        <w:t>C、科学合理规划行驶路线</w:t>
      </w:r>
    </w:p>
    <w:p w14:paraId="64748B84">
      <w:r>
        <w:t>D、尽量避开红绿灯多的路段，不惜多绕道</w:t>
      </w:r>
    </w:p>
    <w:p w14:paraId="11C15B6C">
      <w:r>
        <w:rPr>
          <w:b/>
        </w:rPr>
        <w:t>答案：ABC</w:t>
      </w:r>
    </w:p>
    <w:p w14:paraId="175CFF19"/>
    <w:p w14:paraId="1ED4B55A">
      <w:r>
        <w:t>14、行车中遇到紧急情况的处置原则包括（）。</w:t>
      </w:r>
    </w:p>
    <w:p w14:paraId="3D550EAE">
      <w:r>
        <w:t>A、沉着冷静迅速果断</w:t>
      </w:r>
    </w:p>
    <w:p w14:paraId="6E64DD66">
      <w:r>
        <w:t>B、及时减速控制方向</w:t>
      </w:r>
    </w:p>
    <w:p w14:paraId="1C1DAFF8">
      <w:r>
        <w:t>C、优先避人避重就轻</w:t>
      </w:r>
    </w:p>
    <w:p w14:paraId="3EF36AA6">
      <w:r>
        <w:t>D、先物后人财产第一</w:t>
      </w:r>
    </w:p>
    <w:p w14:paraId="170C4F0F">
      <w:r>
        <w:rPr>
          <w:b/>
        </w:rPr>
        <w:t>答案：ABC</w:t>
      </w:r>
    </w:p>
    <w:p w14:paraId="18A293D5"/>
    <w:p w14:paraId="1214048C">
      <w:r>
        <w:t>15、行车中应根据道路、交通和天气情况适时调整车速，不得超过（）。</w:t>
      </w:r>
    </w:p>
    <w:p w14:paraId="06C53698">
      <w:r>
        <w:t>A、限速标志标明的车速</w:t>
      </w:r>
    </w:p>
    <w:p w14:paraId="408FD4A1">
      <w:r>
        <w:t>B、限速标线标明的车速</w:t>
      </w:r>
    </w:p>
    <w:p w14:paraId="65D2AB49">
      <w:r>
        <w:t>C、经济车速</w:t>
      </w:r>
    </w:p>
    <w:p w14:paraId="04A6D49C">
      <w:r>
        <w:rPr>
          <w:b/>
        </w:rPr>
        <w:t>答案：AB</w:t>
      </w:r>
    </w:p>
    <w:p w14:paraId="1E60EE32"/>
    <w:p w14:paraId="26082021">
      <w:r>
        <w:t>16、咸宁主要旅游景点（）。</w:t>
      </w:r>
    </w:p>
    <w:p w14:paraId="17262ABD">
      <w:r>
        <w:t>A、咸宁温泉潜山国家森林公园</w:t>
      </w:r>
    </w:p>
    <w:p w14:paraId="0D402A3B">
      <w:r>
        <w:t>B、咸宁</w:t>
      </w:r>
      <w:r>
        <w:rPr>
          <w:color w:val="E46C0A" w:themeColor="accent6" w:themeShade="BF"/>
        </w:rPr>
        <w:t>温泉</w:t>
      </w:r>
      <w:r>
        <w:t>通山九宫山</w:t>
      </w:r>
    </w:p>
    <w:p w14:paraId="29D26262">
      <w:r>
        <w:t>C、三国赤壁古战场</w:t>
      </w:r>
    </w:p>
    <w:p w14:paraId="1245A901">
      <w:r>
        <w:t>D、陆水湖</w:t>
      </w:r>
    </w:p>
    <w:p w14:paraId="6A281515">
      <w:r>
        <w:rPr>
          <w:b/>
        </w:rPr>
        <w:t>答案：ABCD</w:t>
      </w:r>
    </w:p>
    <w:p w14:paraId="3F3F5B29"/>
    <w:p w14:paraId="632F7AFE">
      <w:r>
        <w:t>17、咸宁至崇阳旅游公路，贯穿下列哪些（）风景区。</w:t>
      </w:r>
    </w:p>
    <w:p w14:paraId="1DAD18D8">
      <w:r>
        <w:t>A、崇阳浪口温泉</w:t>
      </w:r>
    </w:p>
    <w:p w14:paraId="1FA693D8">
      <w:r>
        <w:t>B、金沙避暑山庄</w:t>
      </w:r>
    </w:p>
    <w:p w14:paraId="56DC5905">
      <w:r>
        <w:t>C、赤壁随阳竹海</w:t>
      </w:r>
    </w:p>
    <w:p w14:paraId="54D71C18">
      <w:r>
        <w:t>D、咸安星星竹海</w:t>
      </w:r>
    </w:p>
    <w:p w14:paraId="428127C9">
      <w:r>
        <w:rPr>
          <w:b/>
        </w:rPr>
        <w:t>答案：ABCD</w:t>
      </w:r>
    </w:p>
    <w:p w14:paraId="1402AF76"/>
    <w:p w14:paraId="2B6B744D">
      <w:r>
        <w:t>18、咸宁特色美食（）。</w:t>
      </w:r>
    </w:p>
    <w:p w14:paraId="3B7A7F31">
      <w:r>
        <w:t>A、嘉鱼麻糖</w:t>
      </w:r>
    </w:p>
    <w:p w14:paraId="24971F9D">
      <w:r>
        <w:t>B、贺胜鸡汤</w:t>
      </w:r>
    </w:p>
    <w:p w14:paraId="6E986ED4">
      <w:r>
        <w:t>C、赤壁肉糕</w:t>
      </w:r>
    </w:p>
    <w:p w14:paraId="3812F525">
      <w:r>
        <w:t>D、南山麻花</w:t>
      </w:r>
    </w:p>
    <w:p w14:paraId="4CAF5C2D">
      <w:r>
        <w:rPr>
          <w:b/>
        </w:rPr>
        <w:t>答案：ABC</w:t>
      </w:r>
    </w:p>
    <w:p w14:paraId="2A9FBE88"/>
    <w:p w14:paraId="03816F82">
      <w:r>
        <w:t>19、咸宁市是武汉城市圈与珠三角区域联系的主要通道，期间有（）等多条南北运输大动脉。</w:t>
      </w:r>
    </w:p>
    <w:p w14:paraId="01DBBE62">
      <w:r>
        <w:t>A、106国道</w:t>
      </w:r>
    </w:p>
    <w:p w14:paraId="434CFF54">
      <w:r>
        <w:t>B、107国道</w:t>
      </w:r>
    </w:p>
    <w:p w14:paraId="1C87D51C">
      <w:r>
        <w:t>C、京珠高速公路</w:t>
      </w:r>
    </w:p>
    <w:p w14:paraId="63FC88A6">
      <w:r>
        <w:t>D、京广铁路</w:t>
      </w:r>
    </w:p>
    <w:p w14:paraId="2A8ACE6E">
      <w:r>
        <w:rPr>
          <w:b/>
        </w:rPr>
        <w:t>答案：ABCD</w:t>
      </w:r>
    </w:p>
    <w:p w14:paraId="2EA5A5DB"/>
    <w:p w14:paraId="13A7E504">
      <w:r>
        <w:t>20、咸宁山青水秀，景色宜人，物产丰富（）。</w:t>
      </w:r>
    </w:p>
    <w:p w14:paraId="088B13D0">
      <w:r>
        <w:t>A、桂花甲冠全国</w:t>
      </w:r>
    </w:p>
    <w:p w14:paraId="484C064C">
      <w:r>
        <w:t>B、楠竹闻名神州</w:t>
      </w:r>
    </w:p>
    <w:p w14:paraId="2C744DFD">
      <w:r>
        <w:t>C、苎麻饮誉荆楚</w:t>
      </w:r>
    </w:p>
    <w:p w14:paraId="067D2BB5">
      <w:r>
        <w:t>D、茶叶畅销全国</w:t>
      </w:r>
    </w:p>
    <w:p w14:paraId="0F070E46">
      <w:r>
        <w:rPr>
          <w:b/>
        </w:rPr>
        <w:t>答案：ABCD</w:t>
      </w:r>
    </w:p>
    <w:p w14:paraId="39683339"/>
    <w:p w14:paraId="05EF14C9">
      <w:r>
        <w:t>21、咸宁旅游资源丰富，自然旅游资源以山青、水秀（）为主要特色。</w:t>
      </w:r>
    </w:p>
    <w:p w14:paraId="52F2C6CF">
      <w:r>
        <w:t>A、洞奇</w:t>
      </w:r>
    </w:p>
    <w:p w14:paraId="514E543E">
      <w:r>
        <w:t>B、泉温</w:t>
      </w:r>
    </w:p>
    <w:p w14:paraId="7184C816">
      <w:r>
        <w:t>C、桂香</w:t>
      </w:r>
    </w:p>
    <w:p w14:paraId="2EC12698">
      <w:r>
        <w:t>D、竹翠</w:t>
      </w:r>
    </w:p>
    <w:p w14:paraId="314E007C">
      <w:r>
        <w:rPr>
          <w:b/>
        </w:rPr>
        <w:t>答案：ABCD</w:t>
      </w:r>
    </w:p>
    <w:p w14:paraId="0AD98B87"/>
    <w:p w14:paraId="467041A4">
      <w:r>
        <w:t>22、下列物质中，属于爆炸品的有（）。</w:t>
      </w:r>
    </w:p>
    <w:p w14:paraId="00428493">
      <w:r>
        <w:t>A、烟花</w:t>
      </w:r>
    </w:p>
    <w:p w14:paraId="3BDC913E">
      <w:r>
        <w:t>B、爆竹</w:t>
      </w:r>
    </w:p>
    <w:p w14:paraId="1A7BBB76">
      <w:r>
        <w:t>C、炸药</w:t>
      </w:r>
    </w:p>
    <w:p w14:paraId="49DCA9EA">
      <w:r>
        <w:t>D、酒精</w:t>
      </w:r>
    </w:p>
    <w:p w14:paraId="2EC1CAFE">
      <w:r>
        <w:rPr>
          <w:b/>
        </w:rPr>
        <w:t>答案：ABC</w:t>
      </w:r>
    </w:p>
    <w:p w14:paraId="3B0DEDC9"/>
    <w:p w14:paraId="576E0E7F">
      <w:r>
        <w:t>23、下列属于通城地方旅游商品中茶品饮食的是（）。</w:t>
      </w:r>
    </w:p>
    <w:p w14:paraId="3FD4270C">
      <w:r>
        <w:t>A、九井峰</w:t>
      </w:r>
    </w:p>
    <w:p w14:paraId="3455DB61">
      <w:r>
        <w:t>B、锦峰</w:t>
      </w:r>
    </w:p>
    <w:p w14:paraId="49B7B9FE">
      <w:r>
        <w:t>C、百丈潭有机茶</w:t>
      </w:r>
    </w:p>
    <w:p w14:paraId="3EA0D12C">
      <w:r>
        <w:t>D、龙井茶</w:t>
      </w:r>
    </w:p>
    <w:p w14:paraId="655B2A65">
      <w:r>
        <w:rPr>
          <w:b/>
        </w:rPr>
        <w:t>答案：ABC</w:t>
      </w:r>
    </w:p>
    <w:p w14:paraId="372F464C"/>
    <w:p w14:paraId="2EDAA8E9">
      <w:r>
        <w:t>24、下列属于出租汽车企业与驾驶员签订劳动合同必须具备内容的有（）。</w:t>
      </w:r>
    </w:p>
    <w:p w14:paraId="13DF1118">
      <w:r>
        <w:t>A、劳动合同期限</w:t>
      </w:r>
    </w:p>
    <w:p w14:paraId="6F604C90">
      <w:r>
        <w:t>B、工作时间和休息休假</w:t>
      </w:r>
    </w:p>
    <w:p w14:paraId="06ACC83F">
      <w:r>
        <w:t>C、劳动报酬</w:t>
      </w:r>
    </w:p>
    <w:p w14:paraId="070C41F0">
      <w:r>
        <w:t>D、社会保险</w:t>
      </w:r>
    </w:p>
    <w:p w14:paraId="33E01828">
      <w:r>
        <w:rPr>
          <w:b/>
        </w:rPr>
        <w:t>答案：ABCD</w:t>
      </w:r>
    </w:p>
    <w:p w14:paraId="12BBA21C"/>
    <w:p w14:paraId="26D8DF9E">
      <w:r>
        <w:t>25、下列哪些选项符合出租汽车车辆基本要求？</w:t>
      </w:r>
    </w:p>
    <w:p w14:paraId="5425604F">
      <w:r>
        <w:t>A、车辆报废应按照《机动车强制报废标准规定》执行</w:t>
      </w:r>
    </w:p>
    <w:p w14:paraId="3D9EF35A">
      <w:r>
        <w:t>B、取得当地公安交管部门核发的有效机动车号牌和机动车行驶证</w:t>
      </w:r>
    </w:p>
    <w:p w14:paraId="6BA3C2D9">
      <w:r>
        <w:t>C、配有符合规定的计价器、顶灯、消防器材等</w:t>
      </w:r>
    </w:p>
    <w:p w14:paraId="3F77A6C0">
      <w:r>
        <w:t>D、车辆技术条件应符合国家强制性检验要求</w:t>
      </w:r>
    </w:p>
    <w:p w14:paraId="56CAB710">
      <w:r>
        <w:rPr>
          <w:b/>
        </w:rPr>
        <w:t>答案：ABCD</w:t>
      </w:r>
    </w:p>
    <w:p w14:paraId="6A315389"/>
    <w:p w14:paraId="2856AA0B">
      <w:r>
        <w:t>26、下列哪些是通山县境内的森林公园？</w:t>
      </w:r>
    </w:p>
    <w:p w14:paraId="50620E7E">
      <w:r>
        <w:t>A、凤池山</w:t>
      </w:r>
    </w:p>
    <w:p w14:paraId="42628B0F">
      <w:r>
        <w:t>B、九宫山</w:t>
      </w:r>
    </w:p>
    <w:p w14:paraId="4B96BA3D">
      <w:r>
        <w:t>C、大幕山</w:t>
      </w:r>
    </w:p>
    <w:p w14:paraId="5809B782">
      <w:r>
        <w:t>D、牛头山</w:t>
      </w:r>
    </w:p>
    <w:p w14:paraId="3F7A37DB">
      <w:r>
        <w:rPr>
          <w:b/>
        </w:rPr>
        <w:t>答案：ABC</w:t>
      </w:r>
    </w:p>
    <w:p w14:paraId="6C1F427D"/>
    <w:p w14:paraId="4977065C">
      <w:r>
        <w:t>27、下列哪些是节能环保的驾驶操作方法？</w:t>
      </w:r>
    </w:p>
    <w:p w14:paraId="14119C5E">
      <w:r>
        <w:t>A、起步前预热发动机</w:t>
      </w:r>
    </w:p>
    <w:p w14:paraId="772BCC38">
      <w:r>
        <w:t>B、条件允许时尽量使用高速挡</w:t>
      </w:r>
    </w:p>
    <w:p w14:paraId="3FB6B7F7">
      <w:r>
        <w:t>C、合理带挡滑行</w:t>
      </w:r>
    </w:p>
    <w:p w14:paraId="19DF086C">
      <w:r>
        <w:t>D、下坡时空挡滑行</w:t>
      </w:r>
    </w:p>
    <w:p w14:paraId="25D01B85">
      <w:r>
        <w:rPr>
          <w:b/>
        </w:rPr>
        <w:t>答案：ABC</w:t>
      </w:r>
    </w:p>
    <w:p w14:paraId="2AE25C8B"/>
    <w:p w14:paraId="3F66EDA0">
      <w:r>
        <w:t>28、下列哪些情形不能超车？</w:t>
      </w:r>
    </w:p>
    <w:p w14:paraId="0B333E6E">
      <w:r>
        <w:t>A、前车正在转弯、掉头、超车的</w:t>
      </w:r>
    </w:p>
    <w:p w14:paraId="355B0424">
      <w:r>
        <w:t>B、与对面来车有会车可能的</w:t>
      </w:r>
    </w:p>
    <w:p w14:paraId="1A8B1879">
      <w:r>
        <w:t>C、前车为执行紧急任务的警车、消防车、救护车、工程救险车的</w:t>
      </w:r>
    </w:p>
    <w:p w14:paraId="5B0FF7A2">
      <w:r>
        <w:t>D、行经铁路道口、交叉路口、窄桥、弯道、陡坡、隧道、人行横道、市区交通流量大的路段等没有超车条件的</w:t>
      </w:r>
    </w:p>
    <w:p w14:paraId="51BDD829">
      <w:r>
        <w:rPr>
          <w:b/>
        </w:rPr>
        <w:t>答案：ABCD</w:t>
      </w:r>
    </w:p>
    <w:p w14:paraId="53BC1FA0"/>
    <w:p w14:paraId="6BE552E3">
      <w:r>
        <w:t>29、下列哪些情况易导致驾驶疲劳？</w:t>
      </w:r>
    </w:p>
    <w:p w14:paraId="2F9A2D7F">
      <w:r>
        <w:t>A、坐姿不良血液循环不畅</w:t>
      </w:r>
    </w:p>
    <w:p w14:paraId="59D0243F">
      <w:r>
        <w:t>B、长时间行车</w:t>
      </w:r>
    </w:p>
    <w:p w14:paraId="52ECC26D">
      <w:r>
        <w:t>C、睡眠不足</w:t>
      </w:r>
    </w:p>
    <w:p w14:paraId="0E292AE2">
      <w:r>
        <w:t>D、车内空气质量差、通风不良</w:t>
      </w:r>
    </w:p>
    <w:p w14:paraId="362B4F28">
      <w:r>
        <w:rPr>
          <w:b/>
        </w:rPr>
        <w:t>答案：ABCD</w:t>
      </w:r>
    </w:p>
    <w:p w14:paraId="4C7D8E59"/>
    <w:p w14:paraId="5A415937">
      <w:r>
        <w:t>30、下列哪些道路（路段）易出现冰雪路面？</w:t>
      </w:r>
    </w:p>
    <w:p w14:paraId="4E8AF9A0">
      <w:r>
        <w:t>A、桥面路侧积雪处</w:t>
      </w:r>
    </w:p>
    <w:p w14:paraId="53CEF573">
      <w:r>
        <w:t>B、弯道背阴处</w:t>
      </w:r>
    </w:p>
    <w:p w14:paraId="07A7EFEA">
      <w:r>
        <w:t>C、山区道路</w:t>
      </w:r>
    </w:p>
    <w:p w14:paraId="4AE73D8C">
      <w:r>
        <w:t>D、弯道向阳处</w:t>
      </w:r>
    </w:p>
    <w:p w14:paraId="078CE2D8">
      <w:r>
        <w:rPr>
          <w:b/>
        </w:rPr>
        <w:t>答案：ABC</w:t>
      </w:r>
    </w:p>
    <w:p w14:paraId="33CD5FC5"/>
    <w:p w14:paraId="50502E81">
      <w:r>
        <w:t>31、下列哪项属于出租汽车运营前的准备工作（）。</w:t>
      </w:r>
    </w:p>
    <w:p w14:paraId="569D0950">
      <w:r>
        <w:t>A、对车辆进行安全检视</w:t>
      </w:r>
    </w:p>
    <w:p w14:paraId="04B56E00">
      <w:r>
        <w:t>B、检查车容车貌</w:t>
      </w:r>
    </w:p>
    <w:p w14:paraId="5721130F">
      <w:r>
        <w:t>C、检查服务设备、证件和票据等</w:t>
      </w:r>
    </w:p>
    <w:p w14:paraId="1FEF238F">
      <w:r>
        <w:t>D、调整心态、检查仪容</w:t>
      </w:r>
    </w:p>
    <w:p w14:paraId="1EF3C0BD">
      <w:r>
        <w:rPr>
          <w:b/>
        </w:rPr>
        <w:t>答案：ABCD</w:t>
      </w:r>
    </w:p>
    <w:p w14:paraId="5C36616C"/>
    <w:p w14:paraId="452FC0C4">
      <w:r>
        <w:t>32、下列旅游资源单体属于山丘型旅游地的有（）。</w:t>
      </w:r>
    </w:p>
    <w:p w14:paraId="06EC5031">
      <w:r>
        <w:t>A、锡山</w:t>
      </w:r>
    </w:p>
    <w:p w14:paraId="3FAF7B6E">
      <w:r>
        <w:t>B、药姑山</w:t>
      </w:r>
    </w:p>
    <w:p w14:paraId="078BDFFD">
      <w:r>
        <w:t>C、黄袍山</w:t>
      </w:r>
    </w:p>
    <w:p w14:paraId="0BCBF5FB">
      <w:r>
        <w:t>D、九曲岭</w:t>
      </w:r>
    </w:p>
    <w:p w14:paraId="04C2675F">
      <w:r>
        <w:rPr>
          <w:b/>
        </w:rPr>
        <w:t>答案：ABCD</w:t>
      </w:r>
    </w:p>
    <w:p w14:paraId="1CFC738F"/>
    <w:p w14:paraId="2B836FDA">
      <w:r>
        <w:t>33、下列的哪些行为属于“交通陋习”？</w:t>
      </w:r>
    </w:p>
    <w:p w14:paraId="5827E950">
      <w:r>
        <w:t>A、开车接打手机</w:t>
      </w:r>
    </w:p>
    <w:p w14:paraId="106A1903">
      <w:r>
        <w:t>B、强行超车</w:t>
      </w:r>
    </w:p>
    <w:p w14:paraId="1CAEE59A">
      <w:r>
        <w:t>C、行车不系安全带</w:t>
      </w:r>
    </w:p>
    <w:p w14:paraId="18A61884">
      <w:r>
        <w:t>D、通过路口降低车速</w:t>
      </w:r>
    </w:p>
    <w:p w14:paraId="0E0CD8EB">
      <w:r>
        <w:rPr>
          <w:b/>
        </w:rPr>
        <w:t>答案：ABC</w:t>
      </w:r>
    </w:p>
    <w:p w14:paraId="4EA64D02"/>
    <w:p w14:paraId="50A37903">
      <w:r>
        <w:t>34、下列（）行为有利于缓解出租汽车驾驶员疲劳。</w:t>
      </w:r>
    </w:p>
    <w:p w14:paraId="4FDAD3FB">
      <w:r>
        <w:t>A、主动下车帮乘客搬运行李</w:t>
      </w:r>
    </w:p>
    <w:p w14:paraId="08D9A331">
      <w:r>
        <w:t>B、驻点候车时，下车活动</w:t>
      </w:r>
    </w:p>
    <w:p w14:paraId="605C79D3">
      <w:r>
        <w:t>C、行车间隙，进行头、颈部运动</w:t>
      </w:r>
    </w:p>
    <w:p w14:paraId="71EE847A">
      <w:r>
        <w:t>D、行车间隙，进行展肩背运动</w:t>
      </w:r>
    </w:p>
    <w:p w14:paraId="5CA42524">
      <w:r>
        <w:rPr>
          <w:b/>
        </w:rPr>
        <w:t>答案：ABCD</w:t>
      </w:r>
    </w:p>
    <w:p w14:paraId="1B6F07F3"/>
    <w:p w14:paraId="1BDEF626">
      <w:r>
        <w:t>35、文明服务要求出租汽车驾驶员做到（）。</w:t>
      </w:r>
    </w:p>
    <w:p w14:paraId="75330925">
      <w:r>
        <w:t>A、形象文明</w:t>
      </w:r>
    </w:p>
    <w:p w14:paraId="041785C6">
      <w:r>
        <w:t>B、语言文明</w:t>
      </w:r>
    </w:p>
    <w:p w14:paraId="52F6D37F">
      <w:r>
        <w:t>C、态度文明</w:t>
      </w:r>
    </w:p>
    <w:p w14:paraId="3B3FE9C1">
      <w:r>
        <w:t>D、举止文明</w:t>
      </w:r>
    </w:p>
    <w:p w14:paraId="7F9CE4E5">
      <w:r>
        <w:rPr>
          <w:b/>
        </w:rPr>
        <w:t>答案：ABCD</w:t>
      </w:r>
    </w:p>
    <w:p w14:paraId="6078F1A1"/>
    <w:p w14:paraId="32CBAAB2">
      <w:pPr>
        <w:rPr>
          <w:color w:val="auto"/>
        </w:rPr>
      </w:pPr>
      <w:r>
        <w:rPr>
          <w:color w:val="auto"/>
        </w:rPr>
        <w:t>36、位于咸安城区汽车客运站有（）。</w:t>
      </w:r>
    </w:p>
    <w:p w14:paraId="4B9721D2">
      <w:pPr>
        <w:rPr>
          <w:color w:val="auto"/>
        </w:rPr>
      </w:pPr>
      <w:r>
        <w:rPr>
          <w:color w:val="auto"/>
        </w:rPr>
        <w:t>A、咸宁市温泉客运中心</w:t>
      </w:r>
    </w:p>
    <w:p w14:paraId="6C563DFF">
      <w:pPr>
        <w:rPr>
          <w:color w:val="E46C0A" w:themeColor="accent6" w:themeShade="BF"/>
        </w:rPr>
      </w:pPr>
      <w:r>
        <w:rPr>
          <w:color w:val="E46C0A" w:themeColor="accent6" w:themeShade="BF"/>
        </w:rPr>
        <w:t>B、咸安区长途汽车客运站</w:t>
      </w:r>
    </w:p>
    <w:p w14:paraId="4114F8E1">
      <w:pPr>
        <w:rPr>
          <w:color w:val="auto"/>
        </w:rPr>
      </w:pPr>
      <w:r>
        <w:rPr>
          <w:color w:val="auto"/>
        </w:rPr>
        <w:t>C、咸安区宏基客运站</w:t>
      </w:r>
    </w:p>
    <w:p w14:paraId="13295C9A">
      <w:pPr>
        <w:rPr>
          <w:color w:val="auto"/>
        </w:rPr>
      </w:pPr>
      <w:r>
        <w:rPr>
          <w:b/>
          <w:color w:val="auto"/>
        </w:rPr>
        <w:t>答案：AB</w:t>
      </w:r>
    </w:p>
    <w:p w14:paraId="060D9049"/>
    <w:p w14:paraId="382B664C">
      <w:r>
        <w:t>37、网约车宜为乘客准备（）等。</w:t>
      </w:r>
    </w:p>
    <w:p w14:paraId="0A038356">
      <w:r>
        <w:t>A、互联网无线接入</w:t>
      </w:r>
    </w:p>
    <w:p w14:paraId="033F1071">
      <w:r>
        <w:t>B、手机充电器</w:t>
      </w:r>
    </w:p>
    <w:p w14:paraId="69856151">
      <w:r>
        <w:t>C、纸巾</w:t>
      </w:r>
    </w:p>
    <w:p w14:paraId="573B1045">
      <w:r>
        <w:t>D、雨伞</w:t>
      </w:r>
    </w:p>
    <w:p w14:paraId="70957198">
      <w:r>
        <w:rPr>
          <w:b/>
        </w:rPr>
        <w:t>答案：ABCD</w:t>
      </w:r>
    </w:p>
    <w:p w14:paraId="71E132D2"/>
    <w:p w14:paraId="34A31A5E">
      <w:r>
        <w:t>38、网约车平台公司应当记录驾驶员、约车人在其服务平台发布的（）、订单日志、上网日志、网上交易日志、行驶轨迹日志等数据并备份。</w:t>
      </w:r>
    </w:p>
    <w:p w14:paraId="063A370F">
      <w:r>
        <w:t>A、信息内容</w:t>
      </w:r>
    </w:p>
    <w:p w14:paraId="4374B706">
      <w:r>
        <w:t>B、用户注册信息</w:t>
      </w:r>
    </w:p>
    <w:p w14:paraId="782BE03E">
      <w:r>
        <w:t>C、身份认证信息</w:t>
      </w:r>
    </w:p>
    <w:p w14:paraId="75A05C7A">
      <w:r>
        <w:t>D、银行账号信息</w:t>
      </w:r>
    </w:p>
    <w:p w14:paraId="3CCD52BE">
      <w:r>
        <w:rPr>
          <w:b/>
        </w:rPr>
        <w:t>答案：ABC</w:t>
      </w:r>
    </w:p>
    <w:p w14:paraId="282643AD"/>
    <w:p w14:paraId="4ABF2B5B">
      <w:r>
        <w:t>39、网约车平台公司及网约驾驶员违法使用或者泄露约车人、乘客个人信息的，给信息主体造成损失的，依法承担的责任有（）。</w:t>
      </w:r>
    </w:p>
    <w:p w14:paraId="72E54CFC">
      <w:r>
        <w:t>A、行政责任</w:t>
      </w:r>
    </w:p>
    <w:p w14:paraId="47377FBA">
      <w:r>
        <w:t>B、民事责任</w:t>
      </w:r>
    </w:p>
    <w:p w14:paraId="1917F8AD">
      <w:r>
        <w:t>C、刑事责任</w:t>
      </w:r>
    </w:p>
    <w:p w14:paraId="4C62D8EC">
      <w:r>
        <w:t>D、经济赔偿</w:t>
      </w:r>
    </w:p>
    <w:p w14:paraId="61516F89">
      <w:r>
        <w:rPr>
          <w:b/>
        </w:rPr>
        <w:t>答案：ABC</w:t>
      </w:r>
    </w:p>
    <w:p w14:paraId="7D1C0017"/>
    <w:p w14:paraId="18961AC3">
      <w:r>
        <w:t>40、网络预约出租汽车驾驶员不应提供（）形式的出租汽车运营服务。</w:t>
      </w:r>
    </w:p>
    <w:p w14:paraId="266F92AB">
      <w:r>
        <w:t>A、巡游揽客</w:t>
      </w:r>
    </w:p>
    <w:p w14:paraId="470C1030">
      <w:r>
        <w:t>B、站点候客</w:t>
      </w:r>
    </w:p>
    <w:p w14:paraId="6F6AB89B">
      <w:r>
        <w:t>C、电话预约</w:t>
      </w:r>
    </w:p>
    <w:p w14:paraId="34BFAF8D">
      <w:r>
        <w:t>D、网络预约</w:t>
      </w:r>
    </w:p>
    <w:p w14:paraId="53630EF9">
      <w:r>
        <w:rPr>
          <w:b/>
        </w:rPr>
        <w:t>答案：AB</w:t>
      </w:r>
    </w:p>
    <w:p w14:paraId="4DCE81B3"/>
    <w:p w14:paraId="1B7B68ED">
      <w:r>
        <w:t>41、通城县物产丰富，其中国家一级保护植物有（）2种。</w:t>
      </w:r>
    </w:p>
    <w:p w14:paraId="7E26BB91">
      <w:r>
        <w:t>A、红豆杉</w:t>
      </w:r>
    </w:p>
    <w:p w14:paraId="769ACFF6">
      <w:r>
        <w:t>B、银杏</w:t>
      </w:r>
    </w:p>
    <w:p w14:paraId="2D6C49D7">
      <w:r>
        <w:t>C、紫荆木</w:t>
      </w:r>
    </w:p>
    <w:p w14:paraId="3F1B5415">
      <w:r>
        <w:t>D、金钱杉</w:t>
      </w:r>
    </w:p>
    <w:p w14:paraId="03ABD936">
      <w:r>
        <w:rPr>
          <w:b/>
        </w:rPr>
        <w:t>答案：AB</w:t>
      </w:r>
    </w:p>
    <w:p w14:paraId="371392E9"/>
    <w:p w14:paraId="3445B647">
      <w:pPr>
        <w:rPr>
          <w:color w:val="auto"/>
        </w:rPr>
      </w:pPr>
      <w:r>
        <w:rPr>
          <w:color w:val="auto"/>
        </w:rPr>
        <w:t>42、申请参加出租汽车驾驶员从业资格考试的，应当符合（）等条件。</w:t>
      </w:r>
    </w:p>
    <w:p w14:paraId="1B514862">
      <w:pPr>
        <w:rPr>
          <w:color w:val="auto"/>
        </w:rPr>
      </w:pPr>
      <w:r>
        <w:rPr>
          <w:color w:val="auto"/>
        </w:rPr>
        <w:t>A、取得相应准驾车型机动车驾驶证并具有3年以上驾驶经历</w:t>
      </w:r>
    </w:p>
    <w:p w14:paraId="790A4DE0">
      <w:r>
        <w:t>B、近3年内无重大以上且负同等以上责任的道路交通事故</w:t>
      </w:r>
    </w:p>
    <w:p w14:paraId="74F73949">
      <w:r>
        <w:t>C、年满25周岁</w:t>
      </w:r>
    </w:p>
    <w:p w14:paraId="020218DB">
      <w:r>
        <w:t>D、初中以上学历</w:t>
      </w:r>
    </w:p>
    <w:p w14:paraId="7B05005B">
      <w:r>
        <w:rPr>
          <w:b/>
        </w:rPr>
        <w:t>答案：AB</w:t>
      </w:r>
    </w:p>
    <w:p w14:paraId="2FAF5CCC"/>
    <w:p w14:paraId="36EF13AB">
      <w:r>
        <w:t>43、申请参加出租车驾驶员从业资格考试的应当符合下列哪些条件？</w:t>
      </w:r>
    </w:p>
    <w:p w14:paraId="0B901934">
      <w:pPr>
        <w:rPr>
          <w:color w:val="auto"/>
        </w:rPr>
      </w:pPr>
      <w:r>
        <w:t>A、</w:t>
      </w:r>
      <w:r>
        <w:rPr>
          <w:color w:val="auto"/>
        </w:rPr>
        <w:t>取得相应准驾车型机动车驾驶证并具有3年以上驾驶经历</w:t>
      </w:r>
    </w:p>
    <w:p w14:paraId="61AA7B4F">
      <w:r>
        <w:t>B、近3年内无重大以上且负同等以上责任的交通事故。</w:t>
      </w:r>
    </w:p>
    <w:p w14:paraId="650638F6">
      <w:r>
        <w:t>C、应取得相应的机动车驾驶证2年以上。</w:t>
      </w:r>
    </w:p>
    <w:p w14:paraId="4BC36A7F">
      <w:r>
        <w:t>D、近2年内无重大以上且负同等以上责任的交通事故。</w:t>
      </w:r>
    </w:p>
    <w:p w14:paraId="7A3A3B70">
      <w:r>
        <w:rPr>
          <w:b/>
        </w:rPr>
        <w:t>答案：AB</w:t>
      </w:r>
    </w:p>
    <w:p w14:paraId="2A27B70A"/>
    <w:p w14:paraId="2067A715">
      <w:r>
        <w:t>44、如何驾驶出租汽车安全掉头？</w:t>
      </w:r>
    </w:p>
    <w:p w14:paraId="1BB17CD8">
      <w:r>
        <w:t>A、提前开启左转向灯</w:t>
      </w:r>
    </w:p>
    <w:p w14:paraId="3B905A85">
      <w:r>
        <w:t>B、严格控制车速</w:t>
      </w:r>
    </w:p>
    <w:p w14:paraId="57E45E2B">
      <w:r>
        <w:t>C、不能妨碍其他车辆正常行驶</w:t>
      </w:r>
    </w:p>
    <w:p w14:paraId="35CDAE00">
      <w:r>
        <w:t>D、在有禁止左转弯标志的路口掉头</w:t>
      </w:r>
    </w:p>
    <w:p w14:paraId="1E352AAF">
      <w:r>
        <w:rPr>
          <w:b/>
        </w:rPr>
        <w:t>答案：ABC</w:t>
      </w:r>
    </w:p>
    <w:p w14:paraId="31A4CD99"/>
    <w:p w14:paraId="44DF467E">
      <w:r>
        <w:t>45、汽车噪声主要来自于（）等。</w:t>
      </w:r>
    </w:p>
    <w:p w14:paraId="7B3E3A0D">
      <w:r>
        <w:t>A、发动机噪声</w:t>
      </w:r>
    </w:p>
    <w:p w14:paraId="2743F2D5">
      <w:r>
        <w:t>B、轮胎噪声</w:t>
      </w:r>
    </w:p>
    <w:p w14:paraId="7EF5841B">
      <w:r>
        <w:t>C、喇叭声</w:t>
      </w:r>
    </w:p>
    <w:p w14:paraId="58BC3520">
      <w:r>
        <w:t>D、空调噪声</w:t>
      </w:r>
    </w:p>
    <w:p w14:paraId="0C3843DB">
      <w:r>
        <w:rPr>
          <w:b/>
        </w:rPr>
        <w:t>答案：ABC</w:t>
      </w:r>
    </w:p>
    <w:p w14:paraId="4A929880">
      <w:pPr>
        <w:rPr>
          <w:color w:val="auto"/>
        </w:rPr>
      </w:pPr>
    </w:p>
    <w:p w14:paraId="173B0ABB">
      <w:pPr>
        <w:rPr>
          <w:color w:val="auto"/>
        </w:rPr>
      </w:pPr>
      <w:r>
        <w:rPr>
          <w:color w:val="E46C0A" w:themeColor="accent6" w:themeShade="BF"/>
        </w:rPr>
        <w:t>46、</w:t>
      </w:r>
      <w:r>
        <w:rPr>
          <w:color w:val="auto"/>
        </w:rPr>
        <w:t>汽车一级维护作业的中心内容是除日常维护作业项目外，以（）为主，并检查有关制动</w:t>
      </w:r>
      <w:r>
        <w:rPr>
          <w:rFonts w:hint="eastAsia"/>
          <w:color w:val="auto"/>
          <w:lang w:eastAsia="zh-CN"/>
        </w:rPr>
        <w:t>、</w:t>
      </w:r>
      <w:r>
        <w:rPr>
          <w:color w:val="auto"/>
        </w:rPr>
        <w:t>操纵等安全部件。</w:t>
      </w:r>
    </w:p>
    <w:p w14:paraId="68693F42">
      <w:r>
        <w:t>A、保洁</w:t>
      </w:r>
    </w:p>
    <w:p w14:paraId="7AEAD38F">
      <w:r>
        <w:t>B、润滑</w:t>
      </w:r>
    </w:p>
    <w:p w14:paraId="101020BC">
      <w:r>
        <w:t>C、紧固</w:t>
      </w:r>
    </w:p>
    <w:p w14:paraId="326D8102">
      <w:r>
        <w:t>D、补给</w:t>
      </w:r>
    </w:p>
    <w:p w14:paraId="1FC43DE4">
      <w:r>
        <w:rPr>
          <w:b/>
        </w:rPr>
        <w:t>答案：ABC</w:t>
      </w:r>
      <w:r>
        <w:rPr>
          <w:rFonts w:hint="eastAsia"/>
          <w:b/>
          <w:lang w:val="en-US" w:eastAsia="zh-CN"/>
        </w:rPr>
        <w:t xml:space="preserve">       </w:t>
      </w:r>
    </w:p>
    <w:p w14:paraId="1CE58866">
      <w:r>
        <w:t>47、汽车日常维护是减少机动车的有害排放有效预防手段，正确的维护方法是（）。</w:t>
      </w:r>
    </w:p>
    <w:p w14:paraId="0BD7D137">
      <w:r>
        <w:t>A、准确调校发动机</w:t>
      </w:r>
    </w:p>
    <w:p w14:paraId="43BC2C55">
      <w:r>
        <w:t>B、按要求进行日常维护</w:t>
      </w:r>
    </w:p>
    <w:p w14:paraId="5BA2E8DB">
      <w:r>
        <w:t>C、定期更换机油、火花塞、清洗积炭和滤清器，及时更换等</w:t>
      </w:r>
    </w:p>
    <w:p w14:paraId="2A29335F">
      <w:r>
        <w:t>D、选择合适标号的燃油</w:t>
      </w:r>
    </w:p>
    <w:p w14:paraId="5BD848AE">
      <w:r>
        <w:rPr>
          <w:b/>
        </w:rPr>
        <w:t>答案：ABCD</w:t>
      </w:r>
    </w:p>
    <w:p w14:paraId="5525FDB0"/>
    <w:p w14:paraId="27307D6E">
      <w:r>
        <w:t>48、汽车发生火灾，驾驶员撤离驾驶室前，应关闭（）。</w:t>
      </w:r>
    </w:p>
    <w:p w14:paraId="4B222396">
      <w:r>
        <w:t>A、点火开关</w:t>
      </w:r>
    </w:p>
    <w:p w14:paraId="70DF603B">
      <w:r>
        <w:t>B、电源总开关</w:t>
      </w:r>
    </w:p>
    <w:p w14:paraId="18DE6673">
      <w:r>
        <w:t>C、油箱开关</w:t>
      </w:r>
    </w:p>
    <w:p w14:paraId="57CFC8DE">
      <w:r>
        <w:t>D、车窗</w:t>
      </w:r>
    </w:p>
    <w:p w14:paraId="45DF08C4">
      <w:r>
        <w:rPr>
          <w:b/>
        </w:rPr>
        <w:t>答案：ABC</w:t>
      </w:r>
    </w:p>
    <w:p w14:paraId="2A4B51E1"/>
    <w:p w14:paraId="5D1FAD53">
      <w:r>
        <w:t>49、气压过高与过低都会对车辆轮胎产生（），以及花纹沟底龟裂、轮胎爆破等损坏。</w:t>
      </w:r>
    </w:p>
    <w:p w14:paraId="632A5702">
      <w:r>
        <w:t>A、异形磨损</w:t>
      </w:r>
    </w:p>
    <w:p w14:paraId="1013BDB1">
      <w:r>
        <w:t>B、帘线折断</w:t>
      </w:r>
    </w:p>
    <w:p w14:paraId="5057ED8E">
      <w:r>
        <w:t>C、帘布层脱层</w:t>
      </w:r>
    </w:p>
    <w:p w14:paraId="63516D41">
      <w:r>
        <w:t>D、动平衡不良</w:t>
      </w:r>
    </w:p>
    <w:p w14:paraId="04D42EFF">
      <w:r>
        <w:rPr>
          <w:b/>
        </w:rPr>
        <w:t>答案：ABC</w:t>
      </w:r>
    </w:p>
    <w:p w14:paraId="67CE6995"/>
    <w:p w14:paraId="7ACCC0BB">
      <w:r>
        <w:t>50、九宫山，位于湖北东南部通山县境内，横亘于鄂赣边陲的幕阜山脉中段，九宫山西连衡岳，东接匡庐，广袤数百里，与（）在同一条轴线上，是长江中下游植被保护最完整、珍稀动植物最丰富的自然保护区。</w:t>
      </w:r>
    </w:p>
    <w:p w14:paraId="2306A6F2">
      <w:r>
        <w:t>A、黄山</w:t>
      </w:r>
    </w:p>
    <w:p w14:paraId="72A3C74A">
      <w:r>
        <w:t>B、庐山</w:t>
      </w:r>
    </w:p>
    <w:p w14:paraId="166D5FCF">
      <w:r>
        <w:t>C、峨眉山</w:t>
      </w:r>
    </w:p>
    <w:p w14:paraId="7DFA61BE">
      <w:r>
        <w:t>D、黄袍山</w:t>
      </w:r>
    </w:p>
    <w:p w14:paraId="7CD3C6B3">
      <w:r>
        <w:rPr>
          <w:b/>
        </w:rPr>
        <w:t>答案：ABC</w:t>
      </w:r>
    </w:p>
    <w:p w14:paraId="05C24F8D"/>
    <w:p w14:paraId="5D65129E">
      <w:r>
        <w:t>51、</w:t>
      </w:r>
      <w:r>
        <w:rPr>
          <w:rFonts w:hint="eastAsia"/>
          <w:lang w:val="en-US" w:eastAsia="zh-CN"/>
        </w:rPr>
        <w:t>申请参加</w:t>
      </w:r>
      <w:r>
        <w:rPr>
          <w:rFonts w:hint="eastAsia" w:ascii="宋体" w:hAnsi="宋体" w:eastAsia="宋体"/>
        </w:rPr>
        <w:t>出租汽车</w:t>
      </w:r>
      <w:r>
        <w:t>驾驶员从业</w:t>
      </w:r>
      <w:r>
        <w:rPr>
          <w:rFonts w:hint="eastAsia"/>
          <w:lang w:val="en-US" w:eastAsia="zh-CN"/>
        </w:rPr>
        <w:t>资格考试的，应当符合下列条件</w:t>
      </w:r>
      <w:r>
        <w:t>（）。</w:t>
      </w:r>
    </w:p>
    <w:p w14:paraId="5F053619">
      <w:pPr>
        <w:rPr>
          <w:rFonts w:hint="default" w:eastAsia="宋体"/>
          <w:lang w:val="en-US" w:eastAsia="zh-CN"/>
        </w:rPr>
      </w:pPr>
      <w:r>
        <w:t>A、取得相应</w:t>
      </w:r>
      <w:r>
        <w:rPr>
          <w:rFonts w:hint="eastAsia"/>
          <w:lang w:val="en-US" w:eastAsia="zh-CN"/>
        </w:rPr>
        <w:t>准驾车型机动车驾驶证并具有3年以上驾驶经历</w:t>
      </w:r>
    </w:p>
    <w:p w14:paraId="4768E9E2">
      <w:pPr>
        <w:rPr>
          <w:rFonts w:hint="default"/>
          <w:lang w:val="en-US"/>
        </w:rPr>
      </w:pPr>
      <w:r>
        <w:t>B、</w:t>
      </w:r>
      <w:r>
        <w:rPr>
          <w:rFonts w:hint="eastAsia"/>
          <w:lang w:val="en-US" w:eastAsia="zh-CN"/>
        </w:rPr>
        <w:t>无交通肇事犯罪、危险驾驶犯罪记录，无吸毒记录，无饮酒后驾驶记录，最近连续3个记分周期内没有记满12分记录</w:t>
      </w:r>
    </w:p>
    <w:p w14:paraId="2AC12F20">
      <w:pPr>
        <w:rPr>
          <w:rFonts w:hint="default"/>
          <w:lang w:val="en-US"/>
        </w:rPr>
      </w:pPr>
      <w:r>
        <w:t>C、</w:t>
      </w:r>
      <w:r>
        <w:rPr>
          <w:rFonts w:hint="eastAsia"/>
          <w:lang w:val="en-US" w:eastAsia="zh-CN"/>
        </w:rPr>
        <w:t>无暴力犯罪记录</w:t>
      </w:r>
    </w:p>
    <w:p w14:paraId="2CA1AA74">
      <w:r>
        <w:t>D、</w:t>
      </w:r>
      <w:r>
        <w:rPr>
          <w:rFonts w:hint="eastAsia"/>
          <w:lang w:val="en-US" w:eastAsia="zh-CN"/>
        </w:rPr>
        <w:t>城市人民政府规定的其他条件</w:t>
      </w:r>
    </w:p>
    <w:p w14:paraId="42496109">
      <w:pPr>
        <w:rPr>
          <w:rFonts w:hint="eastAsia" w:eastAsia="宋体"/>
          <w:lang w:val="en-US" w:eastAsia="zh-CN"/>
        </w:rPr>
      </w:pPr>
      <w:r>
        <w:rPr>
          <w:b/>
        </w:rPr>
        <w:t>答案：ABC</w:t>
      </w:r>
      <w:r>
        <w:rPr>
          <w:rFonts w:hint="eastAsia"/>
          <w:b/>
          <w:lang w:val="en-US" w:eastAsia="zh-CN"/>
        </w:rPr>
        <w:t>D</w:t>
      </w:r>
    </w:p>
    <w:p w14:paraId="6C2C1EA9"/>
    <w:p w14:paraId="1E2B5767">
      <w:r>
        <w:t>52、经营性出租客运驾驶员应当按照规定参加（）培训。</w:t>
      </w:r>
    </w:p>
    <w:p w14:paraId="6CCFEA2B">
      <w:r>
        <w:t>A、国家相关法规</w:t>
      </w:r>
    </w:p>
    <w:p w14:paraId="7DF16F10">
      <w:r>
        <w:t>B、职业道德</w:t>
      </w:r>
    </w:p>
    <w:p w14:paraId="49B13CD1">
      <w:r>
        <w:t>C、业务知识</w:t>
      </w:r>
    </w:p>
    <w:p w14:paraId="6E1B7322">
      <w:r>
        <w:rPr>
          <w:b/>
        </w:rPr>
        <w:t>答案：ABC</w:t>
      </w:r>
    </w:p>
    <w:p w14:paraId="556AB607"/>
    <w:p w14:paraId="0CEB1253">
      <w:r>
        <w:t>53、检查服务设备是指（）。</w:t>
      </w:r>
    </w:p>
    <w:p w14:paraId="38E6C87B">
      <w:r>
        <w:t>A、检查计价器</w:t>
      </w:r>
    </w:p>
    <w:p w14:paraId="0861261A">
      <w:r>
        <w:t>B、检查顶灯</w:t>
      </w:r>
    </w:p>
    <w:p w14:paraId="1FD67E3F">
      <w:r>
        <w:t>C、检查服务监督卡</w:t>
      </w:r>
    </w:p>
    <w:p w14:paraId="509E169C">
      <w:r>
        <w:t>D、检查行驶证</w:t>
      </w:r>
    </w:p>
    <w:p w14:paraId="2C8B3464">
      <w:r>
        <w:rPr>
          <w:b/>
        </w:rPr>
        <w:t>答案：ABC</w:t>
      </w:r>
    </w:p>
    <w:p w14:paraId="29164D8F"/>
    <w:p w14:paraId="3BF8818A">
      <w:r>
        <w:t>54、驾驶员良好的心理特征表现在行车中能做到（）。</w:t>
      </w:r>
    </w:p>
    <w:p w14:paraId="5B491816">
      <w:r>
        <w:t>A、头脑清醒</w:t>
      </w:r>
    </w:p>
    <w:p w14:paraId="06901FEA">
      <w:r>
        <w:t>B、判断准确</w:t>
      </w:r>
    </w:p>
    <w:p w14:paraId="67ED2C81">
      <w:r>
        <w:t>C、反应迅速</w:t>
      </w:r>
    </w:p>
    <w:p w14:paraId="630C6FA6">
      <w:r>
        <w:t>D、行动果断</w:t>
      </w:r>
    </w:p>
    <w:p w14:paraId="1A45A56C">
      <w:r>
        <w:rPr>
          <w:b/>
        </w:rPr>
        <w:t>答案：ABCD</w:t>
      </w:r>
    </w:p>
    <w:p w14:paraId="2ADB7B55"/>
    <w:p w14:paraId="7D0F5E19">
      <w:r>
        <w:t>55、驾驶员服用对神经系统有影响的药物时，会导致（）。</w:t>
      </w:r>
    </w:p>
    <w:p w14:paraId="0B03BBB5">
      <w:r>
        <w:t>A、反应及操控能力下降</w:t>
      </w:r>
    </w:p>
    <w:p w14:paraId="496F4D84">
      <w:r>
        <w:t>B、听力、视力、注意力减退</w:t>
      </w:r>
    </w:p>
    <w:p w14:paraId="32711219">
      <w:r>
        <w:t>C、动作准确性下降</w:t>
      </w:r>
    </w:p>
    <w:p w14:paraId="5AC0CF3C">
      <w:r>
        <w:t>D、动作协调性提高</w:t>
      </w:r>
    </w:p>
    <w:p w14:paraId="36803DB9">
      <w:r>
        <w:rPr>
          <w:b/>
        </w:rPr>
        <w:t>答案：ABC</w:t>
      </w:r>
    </w:p>
    <w:p w14:paraId="4A6EC119"/>
    <w:p w14:paraId="64388D3E">
      <w:r>
        <w:t>56、驾驶出租汽车转弯时，如果车速过快可能导致（）。</w:t>
      </w:r>
    </w:p>
    <w:p w14:paraId="75EC2622">
      <w:r>
        <w:t>A、碰撞行人、其他车辆</w:t>
      </w:r>
    </w:p>
    <w:p w14:paraId="5D699904">
      <w:r>
        <w:t>B、侧翻</w:t>
      </w:r>
    </w:p>
    <w:p w14:paraId="7CC7D92A">
      <w:r>
        <w:t>C、冲出路面</w:t>
      </w:r>
    </w:p>
    <w:p w14:paraId="78B52C63">
      <w:r>
        <w:t>D、驾驶员有效视野扩大</w:t>
      </w:r>
    </w:p>
    <w:p w14:paraId="420CB61B">
      <w:r>
        <w:rPr>
          <w:b/>
        </w:rPr>
        <w:t>答案：ABC</w:t>
      </w:r>
    </w:p>
    <w:p w14:paraId="05993C08"/>
    <w:p w14:paraId="55042F9A">
      <w:r>
        <w:t>57、驾驶出租汽车在城乡结合部行驶的危险因素有（）。</w:t>
      </w:r>
    </w:p>
    <w:p w14:paraId="16E06BE1">
      <w:r>
        <w:t>A、交叉路口多，交通设施不完善</w:t>
      </w:r>
    </w:p>
    <w:p w14:paraId="27F8DC16">
      <w:r>
        <w:t>B、行人、车辆易抢行</w:t>
      </w:r>
    </w:p>
    <w:p w14:paraId="0D85F6E2">
      <w:r>
        <w:t>C、行人、机动车、畜力车混行</w:t>
      </w:r>
    </w:p>
    <w:p w14:paraId="03AFD5E7">
      <w:r>
        <w:t>D、道路交通管理比城市严格</w:t>
      </w:r>
    </w:p>
    <w:p w14:paraId="0D116ECA">
      <w:r>
        <w:rPr>
          <w:b/>
        </w:rPr>
        <w:t>答案：ABC</w:t>
      </w:r>
    </w:p>
    <w:p w14:paraId="422146A5"/>
    <w:p w14:paraId="50DB4FB2">
      <w:r>
        <w:t>58、驾驶出租汽车通过漫水桥时，驾驶员应该（）。</w:t>
      </w:r>
    </w:p>
    <w:p w14:paraId="7B218A35">
      <w:r>
        <w:t>A、停车观察水情</w:t>
      </w:r>
    </w:p>
    <w:p w14:paraId="5F53BC83">
      <w:r>
        <w:t>B、发现水流漫过桥面严重时不能冒险通过</w:t>
      </w:r>
    </w:p>
    <w:p w14:paraId="75B91E98">
      <w:r>
        <w:t>C、确认安全后低速通过</w:t>
      </w:r>
    </w:p>
    <w:p w14:paraId="2EB89A44">
      <w:r>
        <w:t>D、跟随前车通过</w:t>
      </w:r>
    </w:p>
    <w:p w14:paraId="6D627672">
      <w:r>
        <w:rPr>
          <w:b/>
        </w:rPr>
        <w:t>答案：ABC</w:t>
      </w:r>
    </w:p>
    <w:p w14:paraId="5924BD2C"/>
    <w:p w14:paraId="3E9D04CD">
      <w:r>
        <w:t>59、驾驶出租汽车驶入隧道时，驾驶员应该（）。</w:t>
      </w:r>
    </w:p>
    <w:p w14:paraId="585890E2">
      <w:r>
        <w:t>A、注意限高、限速标志</w:t>
      </w:r>
    </w:p>
    <w:p w14:paraId="45FD71A8">
      <w:r>
        <w:t>B、选择绿色箭头信号灯指示的车道行驶</w:t>
      </w:r>
    </w:p>
    <w:p w14:paraId="586AB5EB">
      <w:r>
        <w:t>C、提前开启前照灯</w:t>
      </w:r>
    </w:p>
    <w:p w14:paraId="188A5371">
      <w:r>
        <w:t>D、打开车窗通风</w:t>
      </w:r>
    </w:p>
    <w:p w14:paraId="3FB5A09B">
      <w:r>
        <w:rPr>
          <w:b/>
        </w:rPr>
        <w:t>答案：ABC</w:t>
      </w:r>
    </w:p>
    <w:p w14:paraId="5ED6D99F"/>
    <w:p w14:paraId="7502634F">
      <w:r>
        <w:t>60、驾驶出租汽车平直路段行驶，行车制动突然失灵，要沉着冷静，在控制好方向的前提下（）。</w:t>
      </w:r>
    </w:p>
    <w:p w14:paraId="6CFAFA45">
      <w:r>
        <w:t>A、立即松抬加速踏板</w:t>
      </w:r>
    </w:p>
    <w:p w14:paraId="6CFB6FF3">
      <w:r>
        <w:t>B、抢挂低速挡减速</w:t>
      </w:r>
    </w:p>
    <w:p w14:paraId="6A2E9C09">
      <w:r>
        <w:t>C、使用驻车制动减速、停车</w:t>
      </w:r>
    </w:p>
    <w:p w14:paraId="066F9E87">
      <w:r>
        <w:t>D、熄火滑行</w:t>
      </w:r>
    </w:p>
    <w:p w14:paraId="6779917B">
      <w:r>
        <w:rPr>
          <w:b/>
        </w:rPr>
        <w:t>答案：ABC</w:t>
      </w:r>
    </w:p>
    <w:p w14:paraId="5D8EB7AD"/>
    <w:p w14:paraId="5325BAD1">
      <w:r>
        <w:t>61、驾驶出租汽车跟行危险品运输车，驾驶员需要注意（）。</w:t>
      </w:r>
    </w:p>
    <w:p w14:paraId="5D69B6F2">
      <w:r>
        <w:t>A、遇危险品车辆超车时要主动让行</w:t>
      </w:r>
    </w:p>
    <w:p w14:paraId="52CB0345">
      <w:r>
        <w:t>B、拉大跟车距离</w:t>
      </w:r>
    </w:p>
    <w:p w14:paraId="4232C4DA">
      <w:r>
        <w:t>C、遇前方危险品车辆因故障临时停车时确认安全后通过</w:t>
      </w:r>
    </w:p>
    <w:p w14:paraId="14F25922">
      <w:r>
        <w:t>D、危险品运输车属于特种车辆有优先通行权</w:t>
      </w:r>
    </w:p>
    <w:p w14:paraId="63C5BD42">
      <w:r>
        <w:rPr>
          <w:b/>
        </w:rPr>
        <w:t>答案：ABC</w:t>
      </w:r>
    </w:p>
    <w:p w14:paraId="4DE81F3D"/>
    <w:p w14:paraId="728FD2CC">
      <w:r>
        <w:t>62、驾驶出租汽车跟行大型货车，需要拉大跟车距离的原因是（）。</w:t>
      </w:r>
    </w:p>
    <w:p w14:paraId="132BAC1E">
      <w:r>
        <w:t>A、载货较高，阻挡后车驾驶员视野</w:t>
      </w:r>
    </w:p>
    <w:p w14:paraId="2CBD8CBA">
      <w:r>
        <w:t>B、货车尾灯过亮时，易引起后车驾驶员眩目</w:t>
      </w:r>
    </w:p>
    <w:p w14:paraId="515C3DA5">
      <w:r>
        <w:t>C、货物超载时，影响轮胎寿命，易爆胎</w:t>
      </w:r>
    </w:p>
    <w:p w14:paraId="07D15617">
      <w:r>
        <w:t>D、货物苫盖不牢时，掉落的货物会阻碍通行</w:t>
      </w:r>
    </w:p>
    <w:p w14:paraId="3E9C881A">
      <w:r>
        <w:rPr>
          <w:b/>
        </w:rPr>
        <w:t>答案：ABCD</w:t>
      </w:r>
    </w:p>
    <w:p w14:paraId="74D0E73C"/>
    <w:p w14:paraId="028CA022">
      <w:r>
        <w:t>63、驾驶出租汽车发生紧急情况向其他交通参与者发出警告信号时，可采取的措施有（）。</w:t>
      </w:r>
    </w:p>
    <w:p w14:paraId="7B50BA8D">
      <w:r>
        <w:t>A、开启危险报警闪光灯</w:t>
      </w:r>
    </w:p>
    <w:p w14:paraId="6C3634E9">
      <w:r>
        <w:t>B、变换远近光灯</w:t>
      </w:r>
    </w:p>
    <w:p w14:paraId="589C1436">
      <w:r>
        <w:t>C、连续鸣喇叭</w:t>
      </w:r>
    </w:p>
    <w:p w14:paraId="38F497E3">
      <w:r>
        <w:t>D、必要时打手势</w:t>
      </w:r>
    </w:p>
    <w:p w14:paraId="63DBB3E6">
      <w:r>
        <w:rPr>
          <w:b/>
        </w:rPr>
        <w:t>答案：ABCD</w:t>
      </w:r>
    </w:p>
    <w:p w14:paraId="6001A0A7"/>
    <w:p w14:paraId="3E725C04">
      <w:r>
        <w:t>64、驾驶出租汽车变更车道，下列哪些驾驶行为容易引发道路交通事故？</w:t>
      </w:r>
    </w:p>
    <w:p w14:paraId="79B2818F">
      <w:r>
        <w:t>A、频繁变更车道</w:t>
      </w:r>
    </w:p>
    <w:p w14:paraId="394789BF">
      <w:r>
        <w:t>B、变更车道时不注意观察</w:t>
      </w:r>
    </w:p>
    <w:p w14:paraId="1ECCB98B">
      <w:r>
        <w:t>C、变更车道不打转向灯</w:t>
      </w:r>
    </w:p>
    <w:p w14:paraId="36BA6B60">
      <w:r>
        <w:t>D、侧后方有车辆快速接近</w:t>
      </w:r>
    </w:p>
    <w:p w14:paraId="2304060B">
      <w:r>
        <w:rPr>
          <w:b/>
        </w:rPr>
        <w:t>答案：ABCD</w:t>
      </w:r>
    </w:p>
    <w:p w14:paraId="2F601F76"/>
    <w:p w14:paraId="248760FF">
      <w:r>
        <w:t>65、嘉鱼辖区的赤壁之战遗址有（）。</w:t>
      </w:r>
    </w:p>
    <w:p w14:paraId="5C784C17">
      <w:r>
        <w:t>A、界石山</w:t>
      </w:r>
    </w:p>
    <w:p w14:paraId="49FCF0EC">
      <w:r>
        <w:t>B、吴王祠</w:t>
      </w:r>
    </w:p>
    <w:p w14:paraId="733D2718">
      <w:r>
        <w:t>C、牛头山</w:t>
      </w:r>
    </w:p>
    <w:p w14:paraId="64EDDFB5">
      <w:r>
        <w:t>D、文庙山</w:t>
      </w:r>
    </w:p>
    <w:p w14:paraId="2A7EFF76">
      <w:r>
        <w:rPr>
          <w:b/>
        </w:rPr>
        <w:t>答案：AB</w:t>
      </w:r>
    </w:p>
    <w:p w14:paraId="2D6AD29D"/>
    <w:p w14:paraId="3E032EFC">
      <w:r>
        <w:t>66、加强出租汽车驾驶员职业道德建设，有利于（）。</w:t>
      </w:r>
    </w:p>
    <w:p w14:paraId="17120A66">
      <w:r>
        <w:t>A、促进出租汽车市场健康、有序发展</w:t>
      </w:r>
    </w:p>
    <w:p w14:paraId="37F8A2B6">
      <w:r>
        <w:t>B、全面提升出租汽车从业人员素质</w:t>
      </w:r>
    </w:p>
    <w:p w14:paraId="1C4A3E31">
      <w:r>
        <w:t>C、树立文明和谐的行业风尚</w:t>
      </w:r>
    </w:p>
    <w:p w14:paraId="1981083C">
      <w:r>
        <w:t>D、提高出租汽车服务质量和服务水平</w:t>
      </w:r>
    </w:p>
    <w:p w14:paraId="21C97E2D">
      <w:r>
        <w:rPr>
          <w:b/>
        </w:rPr>
        <w:t>答案：ABCD</w:t>
      </w:r>
    </w:p>
    <w:p w14:paraId="3FEF4B37"/>
    <w:p w14:paraId="36EE081A">
      <w:r>
        <w:t>67、国家高速公路网及湖北省骨架公路网络经过咸宁段的道路有（）。</w:t>
      </w:r>
    </w:p>
    <w:p w14:paraId="164DD1B7">
      <w:pPr>
        <w:rPr>
          <w:rFonts w:hint="eastAsia" w:eastAsia="宋体"/>
          <w:lang w:val="en-US" w:eastAsia="zh-CN"/>
        </w:rPr>
      </w:pPr>
      <w:r>
        <w:t>A、京珠高速</w:t>
      </w:r>
      <w:r>
        <w:rPr>
          <w:rFonts w:hint="eastAsia"/>
          <w:lang w:val="en-US" w:eastAsia="zh-CN"/>
        </w:rPr>
        <w:t>公路</w:t>
      </w:r>
    </w:p>
    <w:p w14:paraId="079D025E">
      <w:r>
        <w:t>B、大广高速公路</w:t>
      </w:r>
    </w:p>
    <w:p w14:paraId="083DBD0F">
      <w:r>
        <w:t>C、杭瑞高速公路</w:t>
      </w:r>
    </w:p>
    <w:p w14:paraId="59DA2E9D">
      <w:r>
        <w:t>D、沪昆高速公路</w:t>
      </w:r>
    </w:p>
    <w:p w14:paraId="1EA47C22">
      <w:r>
        <w:rPr>
          <w:b/>
        </w:rPr>
        <w:t>答案：ABC</w:t>
      </w:r>
    </w:p>
    <w:p w14:paraId="34D14332"/>
    <w:p w14:paraId="0CE37A34">
      <w:r>
        <w:t>68、国道干线经过咸宁段的道路有：（）。</w:t>
      </w:r>
    </w:p>
    <w:p w14:paraId="7FFACF15">
      <w:r>
        <w:t>A、106国道</w:t>
      </w:r>
    </w:p>
    <w:p w14:paraId="0691958E">
      <w:r>
        <w:t>B、107国道</w:t>
      </w:r>
    </w:p>
    <w:p w14:paraId="5FE77796">
      <w:r>
        <w:t>C、306国道</w:t>
      </w:r>
    </w:p>
    <w:p w14:paraId="2417A1FA">
      <w:r>
        <w:t>D、307国道</w:t>
      </w:r>
    </w:p>
    <w:p w14:paraId="4B3F87FC">
      <w:r>
        <w:rPr>
          <w:b/>
        </w:rPr>
        <w:t>答案：AB</w:t>
      </w:r>
    </w:p>
    <w:p w14:paraId="6F571818"/>
    <w:p w14:paraId="339FADA3">
      <w:r>
        <w:t>69、关于出租汽车的定位，以下说法正确的是（）。</w:t>
      </w:r>
    </w:p>
    <w:p w14:paraId="0E9A8E20">
      <w:r>
        <w:t>A、城市公共交通的补充</w:t>
      </w:r>
    </w:p>
    <w:p w14:paraId="67548AA6">
      <w:r>
        <w:t>B、为社会公众提供个性化运输服务</w:t>
      </w:r>
    </w:p>
    <w:p w14:paraId="45799A61">
      <w:r>
        <w:t>C、城市综合交通运输体系的组成部分</w:t>
      </w:r>
    </w:p>
    <w:p w14:paraId="6E19FDDE">
      <w:r>
        <w:t>D、城市公共交通的组成部分</w:t>
      </w:r>
    </w:p>
    <w:p w14:paraId="715E52E9">
      <w:r>
        <w:rPr>
          <w:b/>
        </w:rPr>
        <w:t>答案：ABC</w:t>
      </w:r>
    </w:p>
    <w:p w14:paraId="727BF41F"/>
    <w:p w14:paraId="002A49F2">
      <w:r>
        <w:t>70、根据《消费者权益保护法》，下列属于消费者协会履行的公益性职责是（）。</w:t>
      </w:r>
    </w:p>
    <w:p w14:paraId="06511036">
      <w:r>
        <w:t>A、向消费者提供消费信息和咨询服务</w:t>
      </w:r>
    </w:p>
    <w:p w14:paraId="6E1F6263">
      <w:r>
        <w:t>B、受理消费者的投诉，并对投诉事项进行调查、调解</w:t>
      </w:r>
    </w:p>
    <w:p w14:paraId="51ABD3FD">
      <w:r>
        <w:t>C、就损害消费者合法权益的行为，支持受损害的消费者提起诉讼</w:t>
      </w:r>
    </w:p>
    <w:p w14:paraId="4ABD781E">
      <w:r>
        <w:t>D、向消费者推荐商品和服务</w:t>
      </w:r>
    </w:p>
    <w:p w14:paraId="1AD899D5">
      <w:r>
        <w:rPr>
          <w:b/>
        </w:rPr>
        <w:t>答案：ABC</w:t>
      </w:r>
    </w:p>
    <w:p w14:paraId="5DD2A790"/>
    <w:p w14:paraId="56A89680">
      <w:r>
        <w:t>71、根据《出租汽车运营服务规范》，出租汽车服务方式包含（）等。</w:t>
      </w:r>
    </w:p>
    <w:p w14:paraId="461CBD61">
      <w:r>
        <w:t>A、扬手招车服务</w:t>
      </w:r>
    </w:p>
    <w:p w14:paraId="6133D99A">
      <w:r>
        <w:t>B、电召服务</w:t>
      </w:r>
    </w:p>
    <w:p w14:paraId="3F5EF558">
      <w:r>
        <w:t>C、站点服务</w:t>
      </w:r>
    </w:p>
    <w:p w14:paraId="632152BE">
      <w:r>
        <w:t>D、包车服务</w:t>
      </w:r>
    </w:p>
    <w:p w14:paraId="0227B466">
      <w:r>
        <w:rPr>
          <w:b/>
        </w:rPr>
        <w:t>答案：ABCD</w:t>
      </w:r>
    </w:p>
    <w:p w14:paraId="520F934A"/>
    <w:p w14:paraId="7AF7ABA7">
      <w:r>
        <w:t>72、根据《出租汽车驾驶员从业资格管理规定》，申请参加网约车驾驶员从业资格考试的，应当符合的条件有（）。</w:t>
      </w:r>
    </w:p>
    <w:p w14:paraId="1A9CC09C">
      <w:r>
        <w:t>A、取得相应准驾车型驾驶证并具有3年以上驾驶经历</w:t>
      </w:r>
    </w:p>
    <w:p w14:paraId="60293E69">
      <w:r>
        <w:t>B、无交通肇事犯罪、危险驾驶犯罪记录，无吸毒记录，无饮酒后驾驶记录，最近连续3个记分周期内没有记满12分记录</w:t>
      </w:r>
    </w:p>
    <w:p w14:paraId="28043AD0">
      <w:r>
        <w:t>C、城市人民政府规定的其他条件</w:t>
      </w:r>
    </w:p>
    <w:p w14:paraId="3B66CC0B">
      <w:r>
        <w:t>D、无犯罪记录</w:t>
      </w:r>
    </w:p>
    <w:p w14:paraId="70EC0247">
      <w:r>
        <w:rPr>
          <w:b/>
        </w:rPr>
        <w:t>答案：ABC</w:t>
      </w:r>
    </w:p>
    <w:p w14:paraId="7053CE5A"/>
    <w:p w14:paraId="3F98DCD1">
      <w:r>
        <w:t>73、高温天气驾驶出租汽车行驶感觉疲劳时，应该（）。</w:t>
      </w:r>
    </w:p>
    <w:p w14:paraId="3739A025">
      <w:r>
        <w:t>A、选择正确方法缓解驾驶疲劳</w:t>
      </w:r>
    </w:p>
    <w:p w14:paraId="3AD916C3">
      <w:r>
        <w:t>B、在安全地点停车休息</w:t>
      </w:r>
    </w:p>
    <w:p w14:paraId="7BADCF36">
      <w:r>
        <w:t>C、坚持驾驶</w:t>
      </w:r>
    </w:p>
    <w:p w14:paraId="34546BAE">
      <w:r>
        <w:t>D、提高车速</w:t>
      </w:r>
    </w:p>
    <w:p w14:paraId="2F311A25">
      <w:r>
        <w:rPr>
          <w:b/>
        </w:rPr>
        <w:t>答案：AB</w:t>
      </w:r>
    </w:p>
    <w:p w14:paraId="7CBCE720"/>
    <w:p w14:paraId="0C41425D">
      <w:r>
        <w:t>74、符合老年乘客乘车状况的有（）。</w:t>
      </w:r>
    </w:p>
    <w:p w14:paraId="5954EA24">
      <w:r>
        <w:t>A、行动缓慢</w:t>
      </w:r>
    </w:p>
    <w:p w14:paraId="6A051614">
      <w:r>
        <w:t>B、担心摔伤</w:t>
      </w:r>
    </w:p>
    <w:p w14:paraId="00BD8ADE">
      <w:r>
        <w:t>C、担心物品遗失</w:t>
      </w:r>
    </w:p>
    <w:p w14:paraId="344442FB">
      <w:r>
        <w:t>D、希望上下车方便</w:t>
      </w:r>
    </w:p>
    <w:p w14:paraId="2913BB77">
      <w:r>
        <w:rPr>
          <w:b/>
        </w:rPr>
        <w:t>答案：ABCD</w:t>
      </w:r>
    </w:p>
    <w:p w14:paraId="5CE24A43"/>
    <w:p w14:paraId="7ADC9E9A">
      <w:r>
        <w:t>75、服用下列（）药物会对驾驶员的心理、生理产生影响。</w:t>
      </w:r>
    </w:p>
    <w:p w14:paraId="7F5464D8">
      <w:r>
        <w:t>A、抗生素</w:t>
      </w:r>
    </w:p>
    <w:p w14:paraId="0C7BF4D0">
      <w:r>
        <w:t>B、镇静剂</w:t>
      </w:r>
    </w:p>
    <w:p w14:paraId="3B1CEC23">
      <w:r>
        <w:t>C、兴奋剂</w:t>
      </w:r>
    </w:p>
    <w:p w14:paraId="1AF1A13B">
      <w:r>
        <w:t>D、保健品</w:t>
      </w:r>
    </w:p>
    <w:p w14:paraId="229F9139">
      <w:r>
        <w:rPr>
          <w:b/>
        </w:rPr>
        <w:t>答案：ABC</w:t>
      </w:r>
    </w:p>
    <w:p w14:paraId="4CDBCD1B"/>
    <w:p w14:paraId="080FB2FF">
      <w:r>
        <w:t>76、服务禁忌包括出租汽车驾驶员（）。</w:t>
      </w:r>
    </w:p>
    <w:p w14:paraId="6596B8EB">
      <w:r>
        <w:t>A、冒犯乘客的宗教信仰和风俗习惯，或歧视乘客</w:t>
      </w:r>
    </w:p>
    <w:p w14:paraId="2C34B884">
      <w:r>
        <w:t>B、抢客、强行揽客、甩客、倒客</w:t>
      </w:r>
    </w:p>
    <w:p w14:paraId="542D462D">
      <w:r>
        <w:t>C、拒载、故意绕道行驶</w:t>
      </w:r>
    </w:p>
    <w:p w14:paraId="166751DF">
      <w:r>
        <w:t>D、不按收费标准收费</w:t>
      </w:r>
    </w:p>
    <w:p w14:paraId="5819D13E">
      <w:r>
        <w:rPr>
          <w:b/>
        </w:rPr>
        <w:t>答案：ABCD</w:t>
      </w:r>
    </w:p>
    <w:p w14:paraId="36198227"/>
    <w:p w14:paraId="76B46681">
      <w:r>
        <w:t>77、发生有人员伤亡的道路交通事故，需要保护现场时，驾驶员应该（）。</w:t>
      </w:r>
    </w:p>
    <w:p w14:paraId="28942223">
      <w:r>
        <w:t>A、标记车辆、伤员位置</w:t>
      </w:r>
    </w:p>
    <w:p w14:paraId="761C4BB2">
      <w:r>
        <w:t>B、标围封闭现场</w:t>
      </w:r>
    </w:p>
    <w:p w14:paraId="3FF694FC">
      <w:r>
        <w:t>C、遇雨雪等自然现象可能对现场造成破坏时对尸体、血迹、制动印痕及现场散落物等进行遮盖</w:t>
      </w:r>
    </w:p>
    <w:p w14:paraId="7669EDB3">
      <w:r>
        <w:t>D、清理干净现场</w:t>
      </w:r>
    </w:p>
    <w:p w14:paraId="6EC8BB44">
      <w:r>
        <w:rPr>
          <w:b/>
        </w:rPr>
        <w:t>答案：ABC</w:t>
      </w:r>
    </w:p>
    <w:p w14:paraId="357A8AF5"/>
    <w:p w14:paraId="6653E815">
      <w:r>
        <w:t>78、对交通事故损害赔偿的争议，当事人可以（）。</w:t>
      </w:r>
    </w:p>
    <w:p w14:paraId="25ED3B0A">
      <w:r>
        <w:t>A、请求公安机关交通管理部门调解</w:t>
      </w:r>
    </w:p>
    <w:p w14:paraId="66BC37DC">
      <w:r>
        <w:t>B、直接向人民法院提起民事诉讼</w:t>
      </w:r>
    </w:p>
    <w:p w14:paraId="3EEDBF43">
      <w:r>
        <w:t>C、请求民政部门调解</w:t>
      </w:r>
    </w:p>
    <w:p w14:paraId="373783D9">
      <w:r>
        <w:t>D、找当事人所在单位解决</w:t>
      </w:r>
    </w:p>
    <w:p w14:paraId="2C8CE4B2">
      <w:r>
        <w:rPr>
          <w:b/>
        </w:rPr>
        <w:t>答案：AB</w:t>
      </w:r>
    </w:p>
    <w:p w14:paraId="41BDAFCC"/>
    <w:p w14:paraId="2D0B86B9">
      <w:r>
        <w:t>79、道路运输驾驶员诚信考核内容包括（）。</w:t>
      </w:r>
    </w:p>
    <w:p w14:paraId="16FF4DEA">
      <w:r>
        <w:t>A、安全生产情况</w:t>
      </w:r>
    </w:p>
    <w:p w14:paraId="6EE7D3EB">
      <w:r>
        <w:t>B、遵守法规情况</w:t>
      </w:r>
    </w:p>
    <w:p w14:paraId="104EBA25">
      <w:r>
        <w:t>C、服务质量情况</w:t>
      </w:r>
    </w:p>
    <w:p w14:paraId="2049F92B">
      <w:r>
        <w:t>D、学习情况</w:t>
      </w:r>
    </w:p>
    <w:p w14:paraId="7FBBB337">
      <w:r>
        <w:rPr>
          <w:b/>
        </w:rPr>
        <w:t>答案：ABC</w:t>
      </w:r>
    </w:p>
    <w:p w14:paraId="70C72101"/>
    <w:p w14:paraId="10691474">
      <w:r>
        <w:t>80、出租汽车油箱起火时，可以用什么扑灭？</w:t>
      </w:r>
    </w:p>
    <w:p w14:paraId="78973513">
      <w:r>
        <w:t>A、浸湿的厚布、纯棉工作服</w:t>
      </w:r>
    </w:p>
    <w:p w14:paraId="77EA28C4">
      <w:r>
        <w:t>B、车载灭火器</w:t>
      </w:r>
    </w:p>
    <w:p w14:paraId="74BE05DD">
      <w:r>
        <w:t>C、砂土</w:t>
      </w:r>
    </w:p>
    <w:p w14:paraId="4CA83496">
      <w:r>
        <w:t>D、水</w:t>
      </w:r>
    </w:p>
    <w:p w14:paraId="05B9314B">
      <w:r>
        <w:rPr>
          <w:b/>
        </w:rPr>
        <w:t>答案：ABC</w:t>
      </w:r>
    </w:p>
    <w:p w14:paraId="77FEE655"/>
    <w:p w14:paraId="5AF8DC94">
      <w:r>
        <w:t>81、出租汽车日常维护是驾驶员必须完成的日常工作，要做好（）的安全检查。</w:t>
      </w:r>
    </w:p>
    <w:p w14:paraId="36857964">
      <w:r>
        <w:t>A、出车前</w:t>
      </w:r>
    </w:p>
    <w:p w14:paraId="6FE9D3A8">
      <w:r>
        <w:t>B、收车后</w:t>
      </w:r>
    </w:p>
    <w:p w14:paraId="38CE5326">
      <w:r>
        <w:t>C、行车中</w:t>
      </w:r>
    </w:p>
    <w:p w14:paraId="38DD7156">
      <w:r>
        <w:t>D、气缸检查</w:t>
      </w:r>
    </w:p>
    <w:p w14:paraId="7235FA44">
      <w:r>
        <w:rPr>
          <w:b/>
        </w:rPr>
        <w:t>答案：ABC</w:t>
      </w:r>
    </w:p>
    <w:p w14:paraId="218FBCDE"/>
    <w:p w14:paraId="1A44ABFE">
      <w:r>
        <w:t>82、出租汽车驾驶员职业道德的基本内容包括（）。</w:t>
      </w:r>
    </w:p>
    <w:p w14:paraId="2A3E05AC">
      <w:r>
        <w:t>A、爱岗敬业</w:t>
      </w:r>
    </w:p>
    <w:p w14:paraId="333E1870">
      <w:r>
        <w:t>B、遵章守纪</w:t>
      </w:r>
    </w:p>
    <w:p w14:paraId="53AA8CB3">
      <w:r>
        <w:t>C、文明行车</w:t>
      </w:r>
    </w:p>
    <w:p w14:paraId="1E62C062">
      <w:r>
        <w:t>D、诚信经营</w:t>
      </w:r>
    </w:p>
    <w:p w14:paraId="2B7BBC18">
      <w:r>
        <w:rPr>
          <w:b/>
        </w:rPr>
        <w:t>答案：ABCD</w:t>
      </w:r>
    </w:p>
    <w:p w14:paraId="2DA062CC"/>
    <w:p w14:paraId="2A5A287B">
      <w:r>
        <w:t>83、出租汽车驾驶员载客到达目的地后，需完成以下哪些工作？</w:t>
      </w:r>
    </w:p>
    <w:p w14:paraId="4CFDE953">
      <w:r>
        <w:t>A、停车</w:t>
      </w:r>
    </w:p>
    <w:p w14:paraId="35812A86">
      <w:r>
        <w:t>B、收费</w:t>
      </w:r>
    </w:p>
    <w:p w14:paraId="638D1F36">
      <w:r>
        <w:t>C、提醒乘客带好行李下车</w:t>
      </w:r>
    </w:p>
    <w:p w14:paraId="57FEF7AC">
      <w:r>
        <w:t>D、处理遗留物品和垃圾</w:t>
      </w:r>
    </w:p>
    <w:p w14:paraId="6A4E4EA8">
      <w:r>
        <w:rPr>
          <w:b/>
        </w:rPr>
        <w:t>答案：ABCD</w:t>
      </w:r>
    </w:p>
    <w:p w14:paraId="4BF56603"/>
    <w:p w14:paraId="61472B90">
      <w:r>
        <w:t>84、出租汽车驾驶员在运营过程中应当做到（）。</w:t>
      </w:r>
    </w:p>
    <w:p w14:paraId="30D06CBC">
      <w:r>
        <w:t>A、衣着整洁、语言文明、礼貌待客</w:t>
      </w:r>
    </w:p>
    <w:p w14:paraId="7A63AD8B">
      <w:r>
        <w:t>B、耐心、如实回答乘客的问题</w:t>
      </w:r>
    </w:p>
    <w:p w14:paraId="29800214">
      <w:r>
        <w:t>C、对老、弱、病、残、孕、幼等乘客应当优先供车</w:t>
      </w:r>
    </w:p>
    <w:p w14:paraId="297CA0BF">
      <w:r>
        <w:t>D、在车内吸烟需征得乘客同意</w:t>
      </w:r>
    </w:p>
    <w:p w14:paraId="661198FB">
      <w:r>
        <w:rPr>
          <w:b/>
        </w:rPr>
        <w:t>答案：ABC</w:t>
      </w:r>
    </w:p>
    <w:p w14:paraId="5F89CBA5"/>
    <w:p w14:paraId="329F2070">
      <w:r>
        <w:t>85、出租汽车驾驶员在运营过程中能够克服和控制消极情绪是减少道路交通事故的重要因素，这要求驾驶员做到（）。</w:t>
      </w:r>
    </w:p>
    <w:p w14:paraId="50718C2F">
      <w:r>
        <w:t>A、增强道德和法制观念</w:t>
      </w:r>
    </w:p>
    <w:p w14:paraId="49C22F22">
      <w:r>
        <w:t>B、谨防不良的激情干扰心态和行为</w:t>
      </w:r>
    </w:p>
    <w:p w14:paraId="4BB07ACA">
      <w:r>
        <w:t>C、努力保持宽容、豁达、乐观的心态</w:t>
      </w:r>
    </w:p>
    <w:p w14:paraId="1449186C">
      <w:r>
        <w:t>D、根据个人喜好选择乘客</w:t>
      </w:r>
    </w:p>
    <w:p w14:paraId="4E1EC96A">
      <w:r>
        <w:rPr>
          <w:b/>
        </w:rPr>
        <w:t>答案：ABC</w:t>
      </w:r>
    </w:p>
    <w:p w14:paraId="56CE08AA"/>
    <w:p w14:paraId="547FCD54">
      <w:r>
        <w:t>86、出租汽车驾驶员在运营过程中车辆突然起火，驾驶员正确的应急处置方法是（）。</w:t>
      </w:r>
    </w:p>
    <w:p w14:paraId="630AC302">
      <w:r>
        <w:t>A、立即停车</w:t>
      </w:r>
    </w:p>
    <w:p w14:paraId="114E0700">
      <w:r>
        <w:t>B、疏散乘客</w:t>
      </w:r>
    </w:p>
    <w:p w14:paraId="4CF28892">
      <w:r>
        <w:t>C、关闭油电路</w:t>
      </w:r>
    </w:p>
    <w:p w14:paraId="18C9B880">
      <w:r>
        <w:t>D、报警并采取正确方式灭火</w:t>
      </w:r>
    </w:p>
    <w:p w14:paraId="433A3C54">
      <w:r>
        <w:rPr>
          <w:b/>
        </w:rPr>
        <w:t>答案：ABCD</w:t>
      </w:r>
    </w:p>
    <w:p w14:paraId="4DC8E20E"/>
    <w:p w14:paraId="52F82C9B">
      <w:r>
        <w:t>87、出租汽车驾驶员在运营过程中，以下哪些做法是错误的？</w:t>
      </w:r>
    </w:p>
    <w:p w14:paraId="5C251ED7">
      <w:r>
        <w:t>A、计程计价设备发生故障时继续营运。</w:t>
      </w:r>
    </w:p>
    <w:p w14:paraId="020E00F1">
      <w:r>
        <w:t>B、如果乘客目的地在基价里程范围内，可以不使用计程计价设备，直接收取车费。</w:t>
      </w:r>
    </w:p>
    <w:p w14:paraId="1A80AE07">
      <w:r>
        <w:t>C、乘客支付车费后，可以不交付乘客出租汽车发票。</w:t>
      </w:r>
    </w:p>
    <w:p w14:paraId="7EA4E195">
      <w:r>
        <w:t>D、路桥通行费由乘客承担。</w:t>
      </w:r>
    </w:p>
    <w:p w14:paraId="439B82FD">
      <w:r>
        <w:rPr>
          <w:b/>
        </w:rPr>
        <w:t>答案：ABC</w:t>
      </w:r>
    </w:p>
    <w:p w14:paraId="1B7DDA1E"/>
    <w:p w14:paraId="557A23DC">
      <w:r>
        <w:t>88、出租汽车驾驶员在运营服务时应当做到（）。</w:t>
      </w:r>
    </w:p>
    <w:p w14:paraId="1AD2B3F5">
      <w:r>
        <w:t>A、夜间行车开启出租汽车顶灯</w:t>
      </w:r>
    </w:p>
    <w:p w14:paraId="29D06BB4">
      <w:r>
        <w:t>B、使用经计量检定合格的计价器</w:t>
      </w:r>
    </w:p>
    <w:p w14:paraId="6358A636">
      <w:r>
        <w:t>C、按照价格主管部门核定的项目和标准收费</w:t>
      </w:r>
    </w:p>
    <w:p w14:paraId="602A6A7F">
      <w:r>
        <w:t>D、个人因病不能上岗时请朋友驾车运营</w:t>
      </w:r>
    </w:p>
    <w:p w14:paraId="4EF27404">
      <w:r>
        <w:rPr>
          <w:b/>
        </w:rPr>
        <w:t>答案：ABC</w:t>
      </w:r>
    </w:p>
    <w:p w14:paraId="38716ADB"/>
    <w:p w14:paraId="354B830F">
      <w:r>
        <w:t>89、出租汽车驾驶员在运营服务时，与乘客交流应当（）。</w:t>
      </w:r>
    </w:p>
    <w:p w14:paraId="4381EB4F">
      <w:r>
        <w:t>A、尽量讲普通话使用标准服务用语</w:t>
      </w:r>
    </w:p>
    <w:p w14:paraId="58BD0E47">
      <w:r>
        <w:t>B、保持微笑、语气和蔼</w:t>
      </w:r>
    </w:p>
    <w:p w14:paraId="6FCC22AC">
      <w:r>
        <w:t>C、虚心听取乘客建议不强词夺理</w:t>
      </w:r>
    </w:p>
    <w:p w14:paraId="1D89BA3C">
      <w:r>
        <w:t>D、视自己的心情决定是否回答乘客的问题</w:t>
      </w:r>
    </w:p>
    <w:p w14:paraId="533252F4">
      <w:r>
        <w:rPr>
          <w:b/>
        </w:rPr>
        <w:t>答案：ABC</w:t>
      </w:r>
    </w:p>
    <w:p w14:paraId="0666A0FF"/>
    <w:p w14:paraId="3710557F">
      <w:r>
        <w:t>90、出租汽车驾驶员在与乘客交流中应该做到（）。</w:t>
      </w:r>
    </w:p>
    <w:p w14:paraId="5CC03B18">
      <w:r>
        <w:t>A、耐心、热情地回答乘客提出的问题</w:t>
      </w:r>
    </w:p>
    <w:p w14:paraId="13447A5A">
      <w:r>
        <w:t>B、不传播虚假信息和不文明内容</w:t>
      </w:r>
    </w:p>
    <w:p w14:paraId="0CF0772B">
      <w:r>
        <w:t>C、乘客之间交流时不要随意插话</w:t>
      </w:r>
    </w:p>
    <w:p w14:paraId="604F5DD3">
      <w:r>
        <w:t>D、尊重乘客不要说乘客禁忌的事</w:t>
      </w:r>
    </w:p>
    <w:p w14:paraId="543BE538">
      <w:r>
        <w:rPr>
          <w:b/>
        </w:rPr>
        <w:t>答案：ABCD</w:t>
      </w:r>
    </w:p>
    <w:p w14:paraId="1D38F98D"/>
    <w:p w14:paraId="6EFF21B8">
      <w:r>
        <w:t>91、出租汽车驾驶员在营运服务时应当做到（）。</w:t>
      </w:r>
    </w:p>
    <w:p w14:paraId="64907E30">
      <w:r>
        <w:t>A、按乘客要求使用空调、音响等设施</w:t>
      </w:r>
    </w:p>
    <w:p w14:paraId="3781A437">
      <w:r>
        <w:t>B、接单后按约定准时到达上车地点</w:t>
      </w:r>
    </w:p>
    <w:p w14:paraId="0EF2453C">
      <w:r>
        <w:t>C、若未经已上车乘客的同意，不得另载他人</w:t>
      </w:r>
    </w:p>
    <w:p w14:paraId="3E91351F">
      <w:r>
        <w:t>D、拒绝乘客中途改变目的地</w:t>
      </w:r>
    </w:p>
    <w:p w14:paraId="3C8E03C2">
      <w:r>
        <w:rPr>
          <w:b/>
        </w:rPr>
        <w:t>答案：ABC</w:t>
      </w:r>
    </w:p>
    <w:p w14:paraId="0642973D"/>
    <w:p w14:paraId="21F2E7F2">
      <w:r>
        <w:t>92、出租汽车驾驶员在出车时，应当携带以下哪些证件（）。</w:t>
      </w:r>
    </w:p>
    <w:p w14:paraId="4048A07B">
      <w:r>
        <w:t>A、机动车驾驶证</w:t>
      </w:r>
    </w:p>
    <w:p w14:paraId="0607F870">
      <w:r>
        <w:t>B、机动车行驶证</w:t>
      </w:r>
    </w:p>
    <w:p w14:paraId="3D98476A">
      <w:r>
        <w:t>C、车辆道路运输证</w:t>
      </w:r>
    </w:p>
    <w:p w14:paraId="03BDC24A">
      <w:r>
        <w:t>D、从业资格证</w:t>
      </w:r>
    </w:p>
    <w:p w14:paraId="10451DED">
      <w:r>
        <w:rPr>
          <w:b/>
        </w:rPr>
        <w:t>答案：ABCD</w:t>
      </w:r>
    </w:p>
    <w:p w14:paraId="3695CB8B"/>
    <w:p w14:paraId="557A50A9">
      <w:r>
        <w:t>93、出租汽车驾驶员遇劫后应采取的措施有（）。</w:t>
      </w:r>
    </w:p>
    <w:p w14:paraId="16ED14FD">
      <w:r>
        <w:t>A、报警求援</w:t>
      </w:r>
    </w:p>
    <w:p w14:paraId="78692B2E">
      <w:r>
        <w:t>B、保护现场</w:t>
      </w:r>
    </w:p>
    <w:p w14:paraId="3ADAE773">
      <w:r>
        <w:t>C、自认倒霉</w:t>
      </w:r>
    </w:p>
    <w:p w14:paraId="003C6AD4">
      <w:r>
        <w:t>D、跟踪犯罪分子</w:t>
      </w:r>
    </w:p>
    <w:p w14:paraId="70B837CD">
      <w:r>
        <w:rPr>
          <w:b/>
        </w:rPr>
        <w:t>答案：AB</w:t>
      </w:r>
    </w:p>
    <w:p w14:paraId="1DD32602"/>
    <w:p w14:paraId="7341342B">
      <w:r>
        <w:t>94、出租汽车驾驶员遇劫后的处理原则有哪些？</w:t>
      </w:r>
    </w:p>
    <w:p w14:paraId="016B1764">
      <w:r>
        <w:t>A、临危不惧，处变不惊</w:t>
      </w:r>
    </w:p>
    <w:p w14:paraId="48040A5D">
      <w:r>
        <w:t>B、快速反应，后发制人</w:t>
      </w:r>
    </w:p>
    <w:p w14:paraId="0DB4F35C">
      <w:r>
        <w:t>C、缓和对抗，以柔克刚</w:t>
      </w:r>
    </w:p>
    <w:p w14:paraId="7733F107">
      <w:r>
        <w:t>D、把握时机，理智冒险</w:t>
      </w:r>
    </w:p>
    <w:p w14:paraId="16C48AD2">
      <w:r>
        <w:rPr>
          <w:b/>
        </w:rPr>
        <w:t>答案：ABCD</w:t>
      </w:r>
    </w:p>
    <w:p w14:paraId="3F76138D"/>
    <w:p w14:paraId="221EF536">
      <w:r>
        <w:t>95、出租汽车驾驶员与乘客交谈时，会使乘客产生不信任感的是（）。</w:t>
      </w:r>
    </w:p>
    <w:p w14:paraId="198C2B05">
      <w:r>
        <w:t>A、紧盯住乘客</w:t>
      </w:r>
    </w:p>
    <w:p w14:paraId="5AFDBF13">
      <w:r>
        <w:t>B、鄙视、斜视、飘视乘客</w:t>
      </w:r>
    </w:p>
    <w:p w14:paraId="70792F09">
      <w:r>
        <w:t>C、目光呆滞</w:t>
      </w:r>
    </w:p>
    <w:p w14:paraId="52FDBFB1">
      <w:r>
        <w:t>D、怒目圆睁</w:t>
      </w:r>
    </w:p>
    <w:p w14:paraId="0DEFBDA0">
      <w:r>
        <w:rPr>
          <w:b/>
        </w:rPr>
        <w:t>答案：ABCD</w:t>
      </w:r>
    </w:p>
    <w:p w14:paraId="37D0E87E"/>
    <w:p w14:paraId="451AEC4B">
      <w:pPr>
        <w:rPr>
          <w:color w:val="auto"/>
        </w:rPr>
      </w:pPr>
      <w:r>
        <w:rPr>
          <w:color w:val="auto"/>
        </w:rPr>
        <w:t>96、出租汽车驾驶员有下列哪些行为的，由县级以上道路运输管理机构责令改正，并处</w:t>
      </w:r>
      <w:r>
        <w:rPr>
          <w:rFonts w:hint="default"/>
          <w:color w:val="auto"/>
          <w:lang w:val="en"/>
        </w:rPr>
        <w:t>200</w:t>
      </w:r>
      <w:r>
        <w:rPr>
          <w:color w:val="auto"/>
        </w:rPr>
        <w:t>元以上</w:t>
      </w:r>
      <w:r>
        <w:rPr>
          <w:rFonts w:hint="default"/>
          <w:color w:val="auto"/>
          <w:lang w:val="en"/>
        </w:rPr>
        <w:t>500</w:t>
      </w:r>
      <w:r>
        <w:rPr>
          <w:color w:val="auto"/>
        </w:rPr>
        <w:t>元以下的罚款？</w:t>
      </w:r>
    </w:p>
    <w:p w14:paraId="77624A5F">
      <w:pPr>
        <w:rPr>
          <w:color w:val="auto"/>
        </w:rPr>
      </w:pPr>
      <w:r>
        <w:rPr>
          <w:color w:val="auto"/>
        </w:rPr>
        <w:t>A、不按照规定携带从业资格证的</w:t>
      </w:r>
    </w:p>
    <w:p w14:paraId="3D2B0077">
      <w:pPr>
        <w:rPr>
          <w:color w:val="auto"/>
        </w:rPr>
      </w:pPr>
      <w:r>
        <w:rPr>
          <w:color w:val="auto"/>
        </w:rPr>
        <w:t>B、未办理注册手续驾驶出租汽车从事经营活动的</w:t>
      </w:r>
    </w:p>
    <w:p w14:paraId="14B0F76E">
      <w:pPr>
        <w:rPr>
          <w:color w:val="auto"/>
        </w:rPr>
      </w:pPr>
      <w:r>
        <w:rPr>
          <w:color w:val="auto"/>
        </w:rPr>
        <w:t>C、</w:t>
      </w:r>
      <w:r>
        <w:rPr>
          <w:rFonts w:hint="eastAsia"/>
          <w:color w:val="auto"/>
          <w:lang w:eastAsia="zh-CN"/>
        </w:rPr>
        <w:t>拒载、</w:t>
      </w:r>
      <w:r>
        <w:rPr>
          <w:color w:val="auto"/>
        </w:rPr>
        <w:t>途中甩客或者故意绕道行驶的</w:t>
      </w:r>
    </w:p>
    <w:p w14:paraId="62C52300">
      <w:pPr>
        <w:rPr>
          <w:color w:val="auto"/>
        </w:rPr>
      </w:pPr>
      <w:r>
        <w:rPr>
          <w:b/>
          <w:color w:val="auto"/>
        </w:rPr>
        <w:t>答案：BC</w:t>
      </w:r>
      <w:r>
        <w:rPr>
          <w:rFonts w:hint="eastAsia"/>
          <w:b/>
          <w:color w:val="auto"/>
          <w:lang w:val="en-US" w:eastAsia="zh-CN"/>
        </w:rPr>
        <w:t xml:space="preserve">      </w:t>
      </w:r>
    </w:p>
    <w:p w14:paraId="2625DAF2">
      <w:pPr>
        <w:rPr>
          <w:color w:val="auto"/>
        </w:rPr>
      </w:pPr>
      <w:r>
        <w:rPr>
          <w:color w:val="auto"/>
        </w:rPr>
        <w:t>97、出租汽车驾驶员有（）等行为的，由县级以上出租汽车行政主管部门责令改正，处200元以上2000元以下的罚款。</w:t>
      </w:r>
    </w:p>
    <w:p w14:paraId="716CE291">
      <w:pPr>
        <w:rPr>
          <w:rFonts w:hint="eastAsia"/>
          <w:color w:val="auto"/>
        </w:rPr>
      </w:pPr>
      <w:r>
        <w:rPr>
          <w:rFonts w:hint="eastAsia"/>
          <w:color w:val="auto"/>
        </w:rPr>
        <w:t>A、未取得从业资格证或者超越从业资格证核定范围，驾驶出租汽车从事经营活动的。</w:t>
      </w:r>
    </w:p>
    <w:p w14:paraId="7801A925">
      <w:pPr>
        <w:rPr>
          <w:rFonts w:hint="eastAsia"/>
          <w:color w:val="auto"/>
        </w:rPr>
      </w:pPr>
      <w:r>
        <w:rPr>
          <w:rFonts w:hint="eastAsia"/>
          <w:color w:val="auto"/>
        </w:rPr>
        <w:t>B、使用失效、伪造、变造的从业资格证，驾驶出租汽车从事经营活动的。</w:t>
      </w:r>
    </w:p>
    <w:p w14:paraId="7C59F910">
      <w:pPr>
        <w:rPr>
          <w:rFonts w:hint="eastAsia"/>
          <w:color w:val="auto"/>
        </w:rPr>
      </w:pPr>
      <w:r>
        <w:rPr>
          <w:rFonts w:hint="eastAsia"/>
          <w:color w:val="auto"/>
        </w:rPr>
        <w:t>C、转借、出租，涂改从业资格证的。</w:t>
      </w:r>
    </w:p>
    <w:p w14:paraId="04DBCE95">
      <w:pPr>
        <w:rPr>
          <w:color w:val="auto"/>
        </w:rPr>
      </w:pPr>
      <w:r>
        <w:rPr>
          <w:b/>
          <w:color w:val="auto"/>
        </w:rPr>
        <w:t>答案：ABC</w:t>
      </w:r>
      <w:r>
        <w:rPr>
          <w:rFonts w:hint="eastAsia"/>
          <w:b/>
          <w:color w:val="auto"/>
          <w:lang w:val="en-US" w:eastAsia="zh-CN"/>
        </w:rPr>
        <w:t xml:space="preserve">   </w:t>
      </w:r>
    </w:p>
    <w:p w14:paraId="0CC2C23A">
      <w:r>
        <w:t>98、出租汽车驾驶员有（）等先进事迹的，出租汽车行政主管部门应给予相应加分奖励。</w:t>
      </w:r>
    </w:p>
    <w:p w14:paraId="52692B49">
      <w:r>
        <w:t>A、见义勇为</w:t>
      </w:r>
    </w:p>
    <w:p w14:paraId="12783D13">
      <w:r>
        <w:t>B、救死扶伤</w:t>
      </w:r>
    </w:p>
    <w:p w14:paraId="333BA09C">
      <w:r>
        <w:t>C、拾金不昧</w:t>
      </w:r>
    </w:p>
    <w:p w14:paraId="5F60E741">
      <w:r>
        <w:t>D、尊老爱幼</w:t>
      </w:r>
    </w:p>
    <w:p w14:paraId="06566B82">
      <w:r>
        <w:rPr>
          <w:b/>
        </w:rPr>
        <w:t>答案：ABC</w:t>
      </w:r>
    </w:p>
    <w:p w14:paraId="5F383F58"/>
    <w:p w14:paraId="21A38401">
      <w:r>
        <w:t>99、出租汽车驾驶员应当掌握的服务沟通技巧包括（）。</w:t>
      </w:r>
    </w:p>
    <w:p w14:paraId="51AC7A06">
      <w:r>
        <w:t>A、善于倾听</w:t>
      </w:r>
    </w:p>
    <w:p w14:paraId="70558DFA">
      <w:r>
        <w:t>B、积极应答</w:t>
      </w:r>
    </w:p>
    <w:p w14:paraId="30A6CAE2">
      <w:r>
        <w:t>C、交谈有度</w:t>
      </w:r>
    </w:p>
    <w:p w14:paraId="26EBA5CB">
      <w:r>
        <w:t>D、以客为先</w:t>
      </w:r>
    </w:p>
    <w:p w14:paraId="7CF39119">
      <w:r>
        <w:rPr>
          <w:b/>
        </w:rPr>
        <w:t>答案：ABCD</w:t>
      </w:r>
    </w:p>
    <w:p w14:paraId="0842742A"/>
    <w:p w14:paraId="3543B116">
      <w:r>
        <w:t>100、出租汽车驾驶员应（）计收运费。</w:t>
      </w:r>
    </w:p>
    <w:p w14:paraId="6508D9E8">
      <w:r>
        <w:t>A、不得私自调校计价器和里程表</w:t>
      </w:r>
    </w:p>
    <w:p w14:paraId="0D5730D6">
      <w:r>
        <w:t>B、结算车费按计价器显示金额收费</w:t>
      </w:r>
    </w:p>
    <w:p w14:paraId="012BA84D">
      <w:r>
        <w:t>C、长假可以随意调整价钱</w:t>
      </w:r>
    </w:p>
    <w:p w14:paraId="4403C2CA">
      <w:r>
        <w:t>D、中途任意甩客</w:t>
      </w:r>
    </w:p>
    <w:p w14:paraId="3D6F6D62">
      <w:r>
        <w:rPr>
          <w:b/>
        </w:rPr>
        <w:t>答案：AB</w:t>
      </w:r>
    </w:p>
    <w:p w14:paraId="48B5615A"/>
    <w:p w14:paraId="1C9297D4">
      <w:r>
        <w:t>101、出租汽车驾驶员要提高技能，具体包括（）。</w:t>
      </w:r>
    </w:p>
    <w:p w14:paraId="4E863A41">
      <w:r>
        <w:t>A、熟悉车辆性能，掌握必要维修保养技能</w:t>
      </w:r>
    </w:p>
    <w:p w14:paraId="3B6D5CA9">
      <w:r>
        <w:t>B、钻研服务技巧，提升服务技能</w:t>
      </w:r>
    </w:p>
    <w:p w14:paraId="38B3CDBB">
      <w:r>
        <w:t>C、改善知识结构，提高服务水平</w:t>
      </w:r>
    </w:p>
    <w:p w14:paraId="2CD583C1">
      <w:r>
        <w:t>D、树立安全意识，杜绝驾驶陋习</w:t>
      </w:r>
    </w:p>
    <w:p w14:paraId="290F8911">
      <w:r>
        <w:rPr>
          <w:b/>
        </w:rPr>
        <w:t>答案：ABCD</w:t>
      </w:r>
    </w:p>
    <w:p w14:paraId="0F4D5474"/>
    <w:p w14:paraId="335113AE">
      <w:r>
        <w:t>102、出租汽车驾驶员严禁以下哪些驾驶行为？</w:t>
      </w:r>
    </w:p>
    <w:p w14:paraId="3DEBB1D7">
      <w:r>
        <w:t>A、酒后驾驶</w:t>
      </w:r>
    </w:p>
    <w:p w14:paraId="2EAC4EE8">
      <w:r>
        <w:t>B、带病驾驶</w:t>
      </w:r>
    </w:p>
    <w:p w14:paraId="55F29E6A">
      <w:r>
        <w:t>C、疲劳驾驶</w:t>
      </w:r>
    </w:p>
    <w:p w14:paraId="14882472">
      <w:r>
        <w:t>D、超速驾驶</w:t>
      </w:r>
    </w:p>
    <w:p w14:paraId="295235C7">
      <w:r>
        <w:rPr>
          <w:b/>
        </w:rPr>
        <w:t>答案：ABCD</w:t>
      </w:r>
    </w:p>
    <w:p w14:paraId="7ACFF53E"/>
    <w:p w14:paraId="7AD77684">
      <w:r>
        <w:t>103、出租汽车驾驶员响应电召服务后，应做到（）。</w:t>
      </w:r>
    </w:p>
    <w:p w14:paraId="42972D88">
      <w:r>
        <w:t>A、及时联系乘客确认</w:t>
      </w:r>
    </w:p>
    <w:p w14:paraId="0F4E4792">
      <w:r>
        <w:t>B、开启电召服务标志</w:t>
      </w:r>
    </w:p>
    <w:p w14:paraId="280E1CE6">
      <w:r>
        <w:t>C、向乘客说明电召费用</w:t>
      </w:r>
    </w:p>
    <w:p w14:paraId="5068253C">
      <w:r>
        <w:t>D、向乘客支付电召费用发票</w:t>
      </w:r>
    </w:p>
    <w:p w14:paraId="48AABB7F">
      <w:r>
        <w:rPr>
          <w:b/>
        </w:rPr>
        <w:t>答案：ABCD</w:t>
      </w:r>
    </w:p>
    <w:p w14:paraId="641C41BB"/>
    <w:p w14:paraId="3F30FFF0">
      <w:r>
        <w:t>104、出租汽车驾驶员下列哪些行为属于严重服务纠纷？</w:t>
      </w:r>
    </w:p>
    <w:p w14:paraId="03EBC932">
      <w:r>
        <w:t>A、殴打乘客</w:t>
      </w:r>
    </w:p>
    <w:p w14:paraId="713FDB21">
      <w:r>
        <w:t>B、车辆颠簸致使乘客肢体受伤</w:t>
      </w:r>
    </w:p>
    <w:p w14:paraId="25EB983D">
      <w:r>
        <w:t>C、关闭车门时夹伤乘客</w:t>
      </w:r>
    </w:p>
    <w:p w14:paraId="42F26E35">
      <w:r>
        <w:t>D、毁坏乘客物品</w:t>
      </w:r>
    </w:p>
    <w:p w14:paraId="70405941">
      <w:r>
        <w:rPr>
          <w:b/>
        </w:rPr>
        <w:t>答案：ABCD</w:t>
      </w:r>
    </w:p>
    <w:p w14:paraId="327F5DE0"/>
    <w:p w14:paraId="0B580194">
      <w:r>
        <w:t>105、出租汽车驾驶员如何处理恶性服务事故（）。</w:t>
      </w:r>
    </w:p>
    <w:p w14:paraId="2023E653">
      <w:r>
        <w:t>A、正视现实诚恳道歉</w:t>
      </w:r>
    </w:p>
    <w:p w14:paraId="1958D39B">
      <w:r>
        <w:t>B、认真做好善后</w:t>
      </w:r>
    </w:p>
    <w:p w14:paraId="5B447C62">
      <w:r>
        <w:t>C、接受主管部门的批评、教育和处理</w:t>
      </w:r>
    </w:p>
    <w:p w14:paraId="669AC51F">
      <w:r>
        <w:t>D、强调客观坚持己见</w:t>
      </w:r>
    </w:p>
    <w:p w14:paraId="497D8DB9">
      <w:r>
        <w:rPr>
          <w:b/>
        </w:rPr>
        <w:t>答案：ABC</w:t>
      </w:r>
    </w:p>
    <w:p w14:paraId="5273B0E5"/>
    <w:p w14:paraId="032040DF">
      <w:r>
        <w:t>106、出租汽车驾驶员接单后，应（）。</w:t>
      </w:r>
    </w:p>
    <w:p w14:paraId="16DDEEB3">
      <w:r>
        <w:t>A、按约定时间到达上车地点</w:t>
      </w:r>
    </w:p>
    <w:p w14:paraId="059AC5EC">
      <w:r>
        <w:t>B、在允许停车路段候客</w:t>
      </w:r>
    </w:p>
    <w:p w14:paraId="2B1CEFF2">
      <w:r>
        <w:t>C、主动联系乘客，双方确认身份</w:t>
      </w:r>
    </w:p>
    <w:p w14:paraId="230B25F3">
      <w:r>
        <w:t>D、乘客未准时在约定地点出现，则即刻离开</w:t>
      </w:r>
    </w:p>
    <w:p w14:paraId="5F8CCE55">
      <w:r>
        <w:rPr>
          <w:b/>
        </w:rPr>
        <w:t>答案：ABC</w:t>
      </w:r>
    </w:p>
    <w:p w14:paraId="57159FE1"/>
    <w:p w14:paraId="02990D91">
      <w:r>
        <w:t>107、出租汽车驾驶员服务形象要求包括（）。</w:t>
      </w:r>
    </w:p>
    <w:p w14:paraId="2C959629">
      <w:r>
        <w:t>A、在运营过程中仪表仪容端庄大方服务主动热情周到</w:t>
      </w:r>
    </w:p>
    <w:p w14:paraId="6D1F5845">
      <w:r>
        <w:t>B、运营前不吃有异味的、有碍服务的食物保持口气清新</w:t>
      </w:r>
    </w:p>
    <w:p w14:paraId="206B219E">
      <w:r>
        <w:t>C、言行举止文明使用文明用语</w:t>
      </w:r>
    </w:p>
    <w:p w14:paraId="3D71A1F9">
      <w:r>
        <w:t>D、衣着整洁无破损可以不着工作装</w:t>
      </w:r>
    </w:p>
    <w:p w14:paraId="76DF92D6">
      <w:r>
        <w:rPr>
          <w:b/>
        </w:rPr>
        <w:t>答案：ABC</w:t>
      </w:r>
    </w:p>
    <w:p w14:paraId="62E911D6"/>
    <w:p w14:paraId="1528EA66">
      <w:r>
        <w:t>108、出租汽车驾驶员发生道路交通事故后，处理原则有（）。</w:t>
      </w:r>
    </w:p>
    <w:p w14:paraId="3AA436E7">
      <w:r>
        <w:t>A、立即停车，抢救伤员</w:t>
      </w:r>
    </w:p>
    <w:p w14:paraId="5C2DA011">
      <w:r>
        <w:t>B、保护现场，设立标记</w:t>
      </w:r>
    </w:p>
    <w:p w14:paraId="29B14C06">
      <w:r>
        <w:t>C、如实反映，听候处理</w:t>
      </w:r>
    </w:p>
    <w:p w14:paraId="5B49E751">
      <w:r>
        <w:t>D、服从指挥，撤离现场</w:t>
      </w:r>
    </w:p>
    <w:p w14:paraId="7DA24DE1">
      <w:r>
        <w:rPr>
          <w:b/>
        </w:rPr>
        <w:t>答案：ABCD</w:t>
      </w:r>
    </w:p>
    <w:p w14:paraId="57F8550A"/>
    <w:p w14:paraId="71034044">
      <w:r>
        <w:t>109、出租汽车驾驶员的社会责任体现在（）。</w:t>
      </w:r>
    </w:p>
    <w:p w14:paraId="714263E1">
      <w:r>
        <w:t>A、服务广大群众</w:t>
      </w:r>
    </w:p>
    <w:p w14:paraId="41EF55D1">
      <w:r>
        <w:t>B、传递社会正能量</w:t>
      </w:r>
    </w:p>
    <w:p w14:paraId="6AA3FBE4">
      <w:r>
        <w:t>C、展示城市文明形象</w:t>
      </w:r>
    </w:p>
    <w:p w14:paraId="4CB9390F">
      <w:r>
        <w:t>D、只关注经济收入</w:t>
      </w:r>
    </w:p>
    <w:p w14:paraId="3A96770E">
      <w:r>
        <w:rPr>
          <w:b/>
        </w:rPr>
        <w:t>答案：ABC</w:t>
      </w:r>
    </w:p>
    <w:p w14:paraId="0CFC9008"/>
    <w:p w14:paraId="37830263">
      <w:r>
        <w:t>110、出租汽车驾驶员从业资格证不得（）。</w:t>
      </w:r>
    </w:p>
    <w:p w14:paraId="1A09CEE5">
      <w:r>
        <w:t>A、出租</w:t>
      </w:r>
    </w:p>
    <w:p w14:paraId="76B6D296">
      <w:r>
        <w:t>B、涂改</w:t>
      </w:r>
    </w:p>
    <w:p w14:paraId="6C19EA61">
      <w:r>
        <w:t>C、伪造</w:t>
      </w:r>
    </w:p>
    <w:p w14:paraId="3282C120">
      <w:r>
        <w:t>D、补发</w:t>
      </w:r>
    </w:p>
    <w:p w14:paraId="0AB334DF">
      <w:r>
        <w:rPr>
          <w:b/>
        </w:rPr>
        <w:t>答案：ABC</w:t>
      </w:r>
    </w:p>
    <w:p w14:paraId="253CF2F3"/>
    <w:p w14:paraId="6D3532FA">
      <w:r>
        <w:t>111、出租汽车驾驶员从业资格管理档案包括（）等内容。</w:t>
      </w:r>
    </w:p>
    <w:p w14:paraId="421F193C">
      <w:r>
        <w:t>A、服务质量信誉考核结果</w:t>
      </w:r>
    </w:p>
    <w:p w14:paraId="08729380">
      <w:r>
        <w:t>B、道路交通事故责任情况</w:t>
      </w:r>
    </w:p>
    <w:p w14:paraId="0F86A8FF">
      <w:r>
        <w:t>C、违法行为记录</w:t>
      </w:r>
    </w:p>
    <w:p w14:paraId="3381DFEA">
      <w:r>
        <w:t>D、继续教育记录</w:t>
      </w:r>
    </w:p>
    <w:p w14:paraId="3A5BD2FC">
      <w:r>
        <w:rPr>
          <w:b/>
        </w:rPr>
        <w:t>答案：ABCD</w:t>
      </w:r>
    </w:p>
    <w:p w14:paraId="45E5DB8F"/>
    <w:p w14:paraId="60152E37">
      <w:r>
        <w:t>112、出租汽车驾驶员承租时的服务内容包括（）。</w:t>
      </w:r>
    </w:p>
    <w:p w14:paraId="791D579E">
      <w:r>
        <w:t>A、出租汽车竖起空车待租标志后驾驶员应做到有车必供不拒载、不挑客</w:t>
      </w:r>
    </w:p>
    <w:p w14:paraId="75C72844">
      <w:r>
        <w:t>B、驾驶员要自觉遵守交通法规在允许停靠或临时上、下客的路段载客</w:t>
      </w:r>
    </w:p>
    <w:p w14:paraId="649CBFFB">
      <w:r>
        <w:t>C、进入出租汽车站点经营的要按序停靠、载客服从站点管理人员的管理与调派</w:t>
      </w:r>
    </w:p>
    <w:p w14:paraId="311CF2C9">
      <w:r>
        <w:t>D、电话预约租车应遵守信用准时到达</w:t>
      </w:r>
    </w:p>
    <w:p w14:paraId="20939F4C">
      <w:r>
        <w:rPr>
          <w:b/>
        </w:rPr>
        <w:t>答案：ABCD</w:t>
      </w:r>
    </w:p>
    <w:p w14:paraId="48B1533C"/>
    <w:p w14:paraId="29FC30C2">
      <w:r>
        <w:t>113、出租汽车驾驶员承担传递社会正能量的社会责任，包括（）。</w:t>
      </w:r>
    </w:p>
    <w:p w14:paraId="321EB7C1">
      <w:r>
        <w:t>A、传承社会公德</w:t>
      </w:r>
    </w:p>
    <w:p w14:paraId="62132A06">
      <w:r>
        <w:t>B、无私奉献社会</w:t>
      </w:r>
    </w:p>
    <w:p w14:paraId="049D637F">
      <w:r>
        <w:t>C、维护社会和谐稳定</w:t>
      </w:r>
    </w:p>
    <w:p w14:paraId="2263DB05">
      <w:r>
        <w:t>D、认真挑选乘客</w:t>
      </w:r>
    </w:p>
    <w:p w14:paraId="6066F5E4">
      <w:r>
        <w:rPr>
          <w:b/>
        </w:rPr>
        <w:t>答案：ABC</w:t>
      </w:r>
    </w:p>
    <w:p w14:paraId="3647CC28"/>
    <w:p w14:paraId="12AC2E69">
      <w:r>
        <w:t>114、出租汽车驾驶员安全行车需要有效地控制情绪、情感，做到（）。</w:t>
      </w:r>
    </w:p>
    <w:p w14:paraId="20CAA6BD">
      <w:r>
        <w:t>A、适时调整不良心理</w:t>
      </w:r>
    </w:p>
    <w:p w14:paraId="37344221">
      <w:r>
        <w:t>B、观察分析情况要灵敏果断</w:t>
      </w:r>
    </w:p>
    <w:p w14:paraId="24C93639">
      <w:r>
        <w:t>C、操作规范、敏捷</w:t>
      </w:r>
    </w:p>
    <w:p w14:paraId="0F06E63A">
      <w:r>
        <w:t>D、在失落、烦躁、愤怒等情绪下继续运营</w:t>
      </w:r>
    </w:p>
    <w:p w14:paraId="354B516E">
      <w:r>
        <w:rPr>
          <w:b/>
        </w:rPr>
        <w:t>答案：ABC</w:t>
      </w:r>
    </w:p>
    <w:p w14:paraId="47C65934"/>
    <w:p w14:paraId="7AB058FA">
      <w:r>
        <w:t>115、出租汽车发生道路交通事故报警时，需要说明的情况有（）。</w:t>
      </w:r>
    </w:p>
    <w:p w14:paraId="61A89B3C">
      <w:r>
        <w:t>A、报警人的姓名、联系方式</w:t>
      </w:r>
    </w:p>
    <w:p w14:paraId="6E07B327">
      <w:r>
        <w:t>B、事故时间、地点</w:t>
      </w:r>
    </w:p>
    <w:p w14:paraId="7FEEFCF4">
      <w:r>
        <w:t>C、人员伤亡情况</w:t>
      </w:r>
    </w:p>
    <w:p w14:paraId="6A5BEB9F">
      <w:r>
        <w:t>D、事故车及肇事车详细情况是否载有危险品及危险品种类</w:t>
      </w:r>
    </w:p>
    <w:p w14:paraId="1AF42665">
      <w:r>
        <w:rPr>
          <w:b/>
        </w:rPr>
        <w:t>答案：ABCD</w:t>
      </w:r>
    </w:p>
    <w:p w14:paraId="19DACC8D"/>
    <w:p w14:paraId="6364E415">
      <w:r>
        <w:t>116、出租汽车发生爆炸燃烧时，正确的应急处置方法是（）。</w:t>
      </w:r>
    </w:p>
    <w:p w14:paraId="2748C601">
      <w:r>
        <w:t>A、组织乘客逃生</w:t>
      </w:r>
    </w:p>
    <w:p w14:paraId="20085F17">
      <w:r>
        <w:t>B、拨打救援电话</w:t>
      </w:r>
    </w:p>
    <w:p w14:paraId="66021CD1">
      <w:r>
        <w:t>C、根据爆炸燃烧危险程度判断是否采取灭火措施</w:t>
      </w:r>
    </w:p>
    <w:p w14:paraId="00AFAEEB">
      <w:r>
        <w:t>D、驾驶员不顾个人安危留在现场英勇灭火</w:t>
      </w:r>
    </w:p>
    <w:p w14:paraId="5D8D0766">
      <w:r>
        <w:rPr>
          <w:b/>
        </w:rPr>
        <w:t>答案：ABC</w:t>
      </w:r>
    </w:p>
    <w:p w14:paraId="78CE3406"/>
    <w:p w14:paraId="39DCF9A7">
      <w:r>
        <w:t>117、出租汽车从业人员基础培训的主要内容有（）。</w:t>
      </w:r>
    </w:p>
    <w:p w14:paraId="2C6B059C">
      <w:r>
        <w:t>A、职业道德</w:t>
      </w:r>
    </w:p>
    <w:p w14:paraId="05BDA31A">
      <w:r>
        <w:t>B、法规知识</w:t>
      </w:r>
    </w:p>
    <w:p w14:paraId="4E2C9CF5">
      <w:r>
        <w:t>C、服务行为</w:t>
      </w:r>
    </w:p>
    <w:p w14:paraId="55117A0F">
      <w:r>
        <w:rPr>
          <w:b/>
        </w:rPr>
        <w:t>答案：ABC</w:t>
      </w:r>
    </w:p>
    <w:p w14:paraId="1403255D"/>
    <w:p w14:paraId="6A89F5F6">
      <w:r>
        <w:t>118、出租车驾驶员有下列（）行为的，服务质量信誉考核分值扣20分。</w:t>
      </w:r>
    </w:p>
    <w:p w14:paraId="1261DC7F">
      <w:r>
        <w:t>A、驾驶未取得出租汽车营运证的车辆擅自从事出租车经营活动的</w:t>
      </w:r>
    </w:p>
    <w:p w14:paraId="006C7178">
      <w:r>
        <w:t>B、私自改装、调整计价器造成失准的</w:t>
      </w:r>
    </w:p>
    <w:p w14:paraId="5CC409D8">
      <w:r>
        <w:t>C、拒接接受检查的</w:t>
      </w:r>
    </w:p>
    <w:p w14:paraId="655BB112">
      <w:r>
        <w:t>D、在出租汽车经营活动中发生交通事故致人死亡且负同等或主要责任的</w:t>
      </w:r>
    </w:p>
    <w:p w14:paraId="163AEEB6">
      <w:r>
        <w:rPr>
          <w:b/>
        </w:rPr>
        <w:t>答案：ABCD</w:t>
      </w:r>
    </w:p>
    <w:p w14:paraId="1927A272"/>
    <w:p w14:paraId="1446AFFD">
      <w:r>
        <w:t>119、出租车驾驶员应该具备和注重的修养有：（）。</w:t>
      </w:r>
    </w:p>
    <w:p w14:paraId="4DC6BD5E">
      <w:r>
        <w:t>A、文化修养</w:t>
      </w:r>
    </w:p>
    <w:p w14:paraId="3DDD5E85">
      <w:r>
        <w:t>B、性格气质修养</w:t>
      </w:r>
    </w:p>
    <w:p w14:paraId="5D6A0166">
      <w:r>
        <w:t>C、人际关系修养</w:t>
      </w:r>
    </w:p>
    <w:p w14:paraId="4705BF08">
      <w:r>
        <w:t>D、职业美学修养</w:t>
      </w:r>
    </w:p>
    <w:p w14:paraId="075B29B3">
      <w:r>
        <w:rPr>
          <w:b/>
        </w:rPr>
        <w:t>答案：ABCD</w:t>
      </w:r>
    </w:p>
    <w:p w14:paraId="4D47E2A0"/>
    <w:p w14:paraId="37CFE480">
      <w:r>
        <w:t>120、出租车驾驶员具有（）等情形的，发证机关应当注销其从业资格证。</w:t>
      </w:r>
    </w:p>
    <w:p w14:paraId="6E7F40BD">
      <w:r>
        <w:t>A、持证人死亡的</w:t>
      </w:r>
    </w:p>
    <w:p w14:paraId="48152CC0">
      <w:r>
        <w:t>B、持证人达到法定退休年龄的</w:t>
      </w:r>
    </w:p>
    <w:p w14:paraId="321FBDCD">
      <w:r>
        <w:t>C、因身体健康等其他原因不宜继续从事出租汽车客运服务的</w:t>
      </w:r>
    </w:p>
    <w:p w14:paraId="6DCB8CDB">
      <w:r>
        <w:t>D、发生重大以上且负同等以上责任的道路交通事故的</w:t>
      </w:r>
    </w:p>
    <w:p w14:paraId="52974D47">
      <w:r>
        <w:rPr>
          <w:b/>
        </w:rPr>
        <w:t>答案：ABC</w:t>
      </w:r>
    </w:p>
    <w:p w14:paraId="4F357508"/>
    <w:p w14:paraId="19A494A3">
      <w:r>
        <w:t>121、出租车驾驶员服务质量信誉考核分为4个等级，分别是优良，合格，基本合格和不合格。用（）表示。</w:t>
      </w:r>
    </w:p>
    <w:p w14:paraId="03383EC2">
      <w:r>
        <w:t>A、AA级</w:t>
      </w:r>
    </w:p>
    <w:p w14:paraId="205BCF8E">
      <w:r>
        <w:t>B、A级</w:t>
      </w:r>
    </w:p>
    <w:p w14:paraId="4A8CC915">
      <w:r>
        <w:t>C、B级</w:t>
      </w:r>
    </w:p>
    <w:p w14:paraId="3ADC409B">
      <w:r>
        <w:t>D、AAA级</w:t>
      </w:r>
    </w:p>
    <w:p w14:paraId="35CC7B20">
      <w:r>
        <w:rPr>
          <w:b/>
        </w:rPr>
        <w:t>答案：ABCD</w:t>
      </w:r>
    </w:p>
    <w:p w14:paraId="5C31F976"/>
    <w:p w14:paraId="4386051A">
      <w:r>
        <w:t>122、出租车计价器的功能有（）。</w:t>
      </w:r>
    </w:p>
    <w:p w14:paraId="40C64BA2">
      <w:r>
        <w:t>A、时钟功能</w:t>
      </w:r>
    </w:p>
    <w:p w14:paraId="162BC04E">
      <w:r>
        <w:t>B、显示营运里程</w:t>
      </w:r>
      <w:r>
        <w:rPr>
          <w:rFonts w:hint="eastAsia"/>
          <w:lang w:eastAsia="zh-CN"/>
        </w:rPr>
        <w:t>、</w:t>
      </w:r>
      <w:r>
        <w:t>等候时间</w:t>
      </w:r>
      <w:r>
        <w:rPr>
          <w:rFonts w:hint="eastAsia"/>
          <w:lang w:eastAsia="zh-CN"/>
        </w:rPr>
        <w:t>、</w:t>
      </w:r>
      <w:r>
        <w:t>单价、车费的功能</w:t>
      </w:r>
    </w:p>
    <w:p w14:paraId="1584F94F">
      <w:r>
        <w:t>C、储存和显示出租车有关营运数据的功能</w:t>
      </w:r>
    </w:p>
    <w:p w14:paraId="254CB3BF">
      <w:r>
        <w:t>D、记录违章行为的功能</w:t>
      </w:r>
    </w:p>
    <w:p w14:paraId="6274EE45">
      <w:r>
        <w:rPr>
          <w:b/>
        </w:rPr>
        <w:t>答案：ABC</w:t>
      </w:r>
    </w:p>
    <w:p w14:paraId="3DEE16BF"/>
    <w:p w14:paraId="796B76E4">
      <w:r>
        <w:t>123、出租车从业人员优质服务的七个流程包括：服务准备、接受业务、乘客上车、行驶途中和（）。</w:t>
      </w:r>
    </w:p>
    <w:p w14:paraId="2B716A3D">
      <w:r>
        <w:t>A、到目的地</w:t>
      </w:r>
    </w:p>
    <w:p w14:paraId="507A6096">
      <w:r>
        <w:t>B、结算车费</w:t>
      </w:r>
    </w:p>
    <w:p w14:paraId="3FA174DB">
      <w:r>
        <w:t>C、乘客下车</w:t>
      </w:r>
    </w:p>
    <w:p w14:paraId="4EDD882C">
      <w:r>
        <w:t>D、给付车票</w:t>
      </w:r>
    </w:p>
    <w:p w14:paraId="129718F4">
      <w:r>
        <w:rPr>
          <w:b/>
        </w:rPr>
        <w:t>答案：ABC</w:t>
      </w:r>
    </w:p>
    <w:p w14:paraId="3ED0540D"/>
    <w:p w14:paraId="1EF9C3E3">
      <w:r>
        <w:t>124、出现（）等情况时，出租汽车驾驶员可以使用暂停运营标志。</w:t>
      </w:r>
    </w:p>
    <w:p w14:paraId="448F1684">
      <w:r>
        <w:t>A、交接班</w:t>
      </w:r>
    </w:p>
    <w:p w14:paraId="411BC9D2">
      <w:r>
        <w:t>B、车辆出现故障需检修</w:t>
      </w:r>
    </w:p>
    <w:p w14:paraId="6B1FFD80">
      <w:r>
        <w:t>C、问明乘客去向</w:t>
      </w:r>
    </w:p>
    <w:p w14:paraId="7083897D">
      <w:r>
        <w:rPr>
          <w:b/>
        </w:rPr>
        <w:t>答案：AB</w:t>
      </w:r>
    </w:p>
    <w:p w14:paraId="57C1DBC8"/>
    <w:p w14:paraId="4E613FFD">
      <w:r>
        <w:t>125、崇阳百泉地质公园由下列（）园区组成。</w:t>
      </w:r>
    </w:p>
    <w:p w14:paraId="59C69E9E">
      <w:r>
        <w:t>A、天城</w:t>
      </w:r>
    </w:p>
    <w:p w14:paraId="5EC91D2A">
      <w:r>
        <w:t>B、金沙</w:t>
      </w:r>
    </w:p>
    <w:p w14:paraId="453036FA">
      <w:r>
        <w:t>C、青山</w:t>
      </w:r>
    </w:p>
    <w:p w14:paraId="67142FEC">
      <w:r>
        <w:t>D、</w:t>
      </w:r>
      <w:r>
        <w:rPr>
          <w:rFonts w:ascii="宋体" w:hAnsi="宋体" w:eastAsia="宋体" w:cs="宋体"/>
          <w:sz w:val="24"/>
          <w:szCs w:val="24"/>
        </w:rPr>
        <w:t>白霓</w:t>
      </w:r>
    </w:p>
    <w:p w14:paraId="591C8A5D">
      <w:r>
        <w:rPr>
          <w:b/>
        </w:rPr>
        <w:t>答案：ABCD</w:t>
      </w:r>
    </w:p>
    <w:p w14:paraId="0FC57562"/>
    <w:p w14:paraId="5248AFF8">
      <w:r>
        <w:t>126、乘客上车后，对路线不熟悉的乘客，出租汽车驾驶员处理步骤是（）。</w:t>
      </w:r>
    </w:p>
    <w:p w14:paraId="00C19BAD">
      <w:r>
        <w:t>A、选择合理路线</w:t>
      </w:r>
    </w:p>
    <w:p w14:paraId="6EF70E83">
      <w:r>
        <w:t>B、向乘客提出合理路线建议</w:t>
      </w:r>
    </w:p>
    <w:p w14:paraId="03A1B555">
      <w:r>
        <w:t>C、在乘客同意后按该路线行驶</w:t>
      </w:r>
    </w:p>
    <w:p w14:paraId="2C143ACD">
      <w:r>
        <w:t>D、选择里程最长的路线</w:t>
      </w:r>
    </w:p>
    <w:p w14:paraId="30D98894">
      <w:r>
        <w:rPr>
          <w:b/>
        </w:rPr>
        <w:t>答案：ABC</w:t>
      </w:r>
    </w:p>
    <w:p w14:paraId="184DFAC5"/>
    <w:p w14:paraId="65F70CE2">
      <w:r>
        <w:t>127、承运人责任险的保障范围包括（）。</w:t>
      </w:r>
    </w:p>
    <w:p w14:paraId="24AE1844">
      <w:r>
        <w:t>A、旅客人身伤亡赔偿</w:t>
      </w:r>
    </w:p>
    <w:p w14:paraId="25E385C9">
      <w:r>
        <w:t>B、旅客财产损失赔偿</w:t>
      </w:r>
    </w:p>
    <w:p w14:paraId="1F3237CD">
      <w:r>
        <w:t>C、相关的法律诉讼费用</w:t>
      </w:r>
    </w:p>
    <w:p w14:paraId="2DB7A949">
      <w:r>
        <w:rPr>
          <w:b/>
        </w:rPr>
        <w:t>答案：ABC</w:t>
      </w:r>
    </w:p>
    <w:p w14:paraId="4AA73E95"/>
    <w:p w14:paraId="64D9C960">
      <w:r>
        <w:br w:type="page"/>
      </w:r>
    </w:p>
    <w:p w14:paraId="01C9A7A4">
      <w:pPr>
        <w:pStyle w:val="3"/>
      </w:pPr>
      <w:r>
        <w:t>单选题</w:t>
      </w:r>
      <w:r>
        <w:rPr>
          <w:rFonts w:hint="eastAsia" w:eastAsia="宋体"/>
          <w:lang w:eastAsia="zh-CN"/>
        </w:rPr>
        <w:t>（</w:t>
      </w:r>
      <w:r>
        <w:rPr>
          <w:rFonts w:hint="eastAsia" w:eastAsia="宋体"/>
          <w:lang w:val="en-US" w:eastAsia="zh-CN"/>
        </w:rPr>
        <w:t>300题</w:t>
      </w:r>
      <w:r>
        <w:rPr>
          <w:rFonts w:hint="eastAsia" w:eastAsia="宋体"/>
          <w:lang w:eastAsia="zh-CN"/>
        </w:rPr>
        <w:t>）</w:t>
      </w:r>
    </w:p>
    <w:p w14:paraId="2B99CBEF">
      <w:r>
        <w:t>1、醉酒驾车者被处罚两次以上的，将被处以（）。</w:t>
      </w:r>
    </w:p>
    <w:p w14:paraId="53017331">
      <w:r>
        <w:t>A、吊销驾驶证</w:t>
      </w:r>
    </w:p>
    <w:p w14:paraId="3F3C9DC8">
      <w:r>
        <w:t>B、暂扣驾驶证</w:t>
      </w:r>
    </w:p>
    <w:p w14:paraId="20D29CDE">
      <w:r>
        <w:t>C、罚款</w:t>
      </w:r>
    </w:p>
    <w:p w14:paraId="0EB21F6D">
      <w:r>
        <w:t>D、拘留</w:t>
      </w:r>
    </w:p>
    <w:p w14:paraId="25C85AA3">
      <w:r>
        <w:rPr>
          <w:b/>
        </w:rPr>
        <w:t>答案：A</w:t>
      </w:r>
    </w:p>
    <w:p w14:paraId="13C7688D"/>
    <w:p w14:paraId="64482C6E">
      <w:r>
        <w:t>2、重大事故是指一次交通事故造成死亡1—2人或重伤（）或损失3万元以上不足6万元的事故。</w:t>
      </w:r>
    </w:p>
    <w:p w14:paraId="39E34146">
      <w:r>
        <w:t>A、3—10人</w:t>
      </w:r>
    </w:p>
    <w:p w14:paraId="091054C5">
      <w:r>
        <w:t>B、1—7人</w:t>
      </w:r>
    </w:p>
    <w:p w14:paraId="40603D0E">
      <w:r>
        <w:t>C、2—8人</w:t>
      </w:r>
    </w:p>
    <w:p w14:paraId="328BDFF9">
      <w:r>
        <w:rPr>
          <w:b/>
        </w:rPr>
        <w:t>答案：A</w:t>
      </w:r>
    </w:p>
    <w:p w14:paraId="439E52F7"/>
    <w:p w14:paraId="4662459B">
      <w:r>
        <w:t>3、中央电视台电视连续剧《水浒传》的外景拍摄基地之一中华水浒城是（）。</w:t>
      </w:r>
    </w:p>
    <w:p w14:paraId="0B1F2612">
      <w:r>
        <w:t>A、陆水湖</w:t>
      </w:r>
    </w:p>
    <w:p w14:paraId="69C81885">
      <w:r>
        <w:t>B、赤壁</w:t>
      </w:r>
    </w:p>
    <w:p w14:paraId="2B8A4604">
      <w:r>
        <w:t>C、凤凰古城</w:t>
      </w:r>
    </w:p>
    <w:p w14:paraId="15C864A9">
      <w:r>
        <w:rPr>
          <w:b/>
        </w:rPr>
        <w:t>答案：A</w:t>
      </w:r>
    </w:p>
    <w:p w14:paraId="25BE94BB"/>
    <w:p w14:paraId="3A250E73">
      <w:r>
        <w:t>4、职业道德的特征有（）。</w:t>
      </w:r>
    </w:p>
    <w:p w14:paraId="1F9A7695">
      <w:r>
        <w:t>A、规范性</w:t>
      </w:r>
    </w:p>
    <w:p w14:paraId="26D638F9">
      <w:r>
        <w:t>B、主观性</w:t>
      </w:r>
    </w:p>
    <w:p w14:paraId="0DDC378F">
      <w:r>
        <w:t>C、随意性</w:t>
      </w:r>
    </w:p>
    <w:p w14:paraId="2600B5E5">
      <w:r>
        <w:rPr>
          <w:b/>
        </w:rPr>
        <w:t>答案：A</w:t>
      </w:r>
    </w:p>
    <w:p w14:paraId="4645FC71"/>
    <w:p w14:paraId="05DEE572">
      <w:r>
        <w:t>5、招揽客源的主要方式有（）。</w:t>
      </w:r>
    </w:p>
    <w:p w14:paraId="418F3D54">
      <w:r>
        <w:t>A、街头揽客</w:t>
      </w:r>
    </w:p>
    <w:p w14:paraId="728C4E88">
      <w:r>
        <w:t>B、宾馆揽客</w:t>
      </w:r>
    </w:p>
    <w:p w14:paraId="298527B9">
      <w:r>
        <w:t>C、及时揽客</w:t>
      </w:r>
    </w:p>
    <w:p w14:paraId="19BD299F">
      <w:r>
        <w:rPr>
          <w:b/>
        </w:rPr>
        <w:t>答案：A</w:t>
      </w:r>
    </w:p>
    <w:p w14:paraId="18D7B599"/>
    <w:p w14:paraId="4B37D992">
      <w:r>
        <w:t>6、在营运中需要绕道的，出租汽车驾驶员应当向乘客（）。</w:t>
      </w:r>
    </w:p>
    <w:p w14:paraId="537D3A81">
      <w:r>
        <w:t>A、说明理由</w:t>
      </w:r>
    </w:p>
    <w:p w14:paraId="79FC16BD">
      <w:r>
        <w:t>B、可以不说</w:t>
      </w:r>
    </w:p>
    <w:p w14:paraId="0C065E6D">
      <w:r>
        <w:t>C、直接走</w:t>
      </w:r>
    </w:p>
    <w:p w14:paraId="2509A0EA">
      <w:r>
        <w:t>D、到了再说</w:t>
      </w:r>
    </w:p>
    <w:p w14:paraId="3938FF3B">
      <w:r>
        <w:rPr>
          <w:b/>
        </w:rPr>
        <w:t>答案：A</w:t>
      </w:r>
    </w:p>
    <w:p w14:paraId="2AE16D07"/>
    <w:p w14:paraId="3D177D24">
      <w:r>
        <w:t>7、在通城县内有“江南药库”之称的是（）。</w:t>
      </w:r>
    </w:p>
    <w:p w14:paraId="3020E699">
      <w:r>
        <w:t>A、药姑山</w:t>
      </w:r>
    </w:p>
    <w:p w14:paraId="16F02475">
      <w:r>
        <w:t>B、黄龙山</w:t>
      </w:r>
    </w:p>
    <w:p w14:paraId="2540A36B">
      <w:r>
        <w:t>C、银山</w:t>
      </w:r>
    </w:p>
    <w:p w14:paraId="635DF5FB">
      <w:r>
        <w:t>D、相思山</w:t>
      </w:r>
    </w:p>
    <w:p w14:paraId="5A9C959B">
      <w:r>
        <w:rPr>
          <w:b/>
        </w:rPr>
        <w:t>答案：A</w:t>
      </w:r>
    </w:p>
    <w:p w14:paraId="315B7F19"/>
    <w:p w14:paraId="4C24A84B">
      <w:r>
        <w:t>8、在汽车维护中，（）维护属于强制维护。</w:t>
      </w:r>
    </w:p>
    <w:p w14:paraId="157D2894">
      <w:r>
        <w:t>A、二级</w:t>
      </w:r>
    </w:p>
    <w:p w14:paraId="6775AE0D">
      <w:r>
        <w:t>B、日常</w:t>
      </w:r>
    </w:p>
    <w:p w14:paraId="2265C83A">
      <w:r>
        <w:t>C、一级</w:t>
      </w:r>
    </w:p>
    <w:p w14:paraId="5FD61B15">
      <w:r>
        <w:t>D、磨合期</w:t>
      </w:r>
    </w:p>
    <w:p w14:paraId="159E5F8B">
      <w:r>
        <w:rPr>
          <w:b/>
        </w:rPr>
        <w:t>答案：A</w:t>
      </w:r>
    </w:p>
    <w:p w14:paraId="6004A81C"/>
    <w:p w14:paraId="136117F2">
      <w:r>
        <w:t>9、在救护转移头部损伤伤员时，护送人员要扶置伤者呈（）状，头部用衣物垫好再转移。</w:t>
      </w:r>
    </w:p>
    <w:p w14:paraId="55F02049">
      <w:r>
        <w:t>A、半侧卧</w:t>
      </w:r>
    </w:p>
    <w:p w14:paraId="4F9E5A79">
      <w:r>
        <w:t>B、半坐</w:t>
      </w:r>
    </w:p>
    <w:p w14:paraId="36FF44E3">
      <w:r>
        <w:t>C、平卧</w:t>
      </w:r>
    </w:p>
    <w:p w14:paraId="41F87D60">
      <w:r>
        <w:rPr>
          <w:b/>
        </w:rPr>
        <w:t>答案：A</w:t>
      </w:r>
    </w:p>
    <w:p w14:paraId="7A247090"/>
    <w:p w14:paraId="56879F99">
      <w:r>
        <w:t>10、在道路上发生交通事故，造成人身伤亡的，车辆驾驶人应当立即抢救受伤人员，同时应及时报告什么号码？</w:t>
      </w:r>
    </w:p>
    <w:p w14:paraId="0516513D">
      <w:r>
        <w:t>A、122、120</w:t>
      </w:r>
    </w:p>
    <w:p w14:paraId="5476AFC2">
      <w:r>
        <w:t>B、110、119</w:t>
      </w:r>
    </w:p>
    <w:p w14:paraId="396B0330">
      <w:r>
        <w:t>C、120、119</w:t>
      </w:r>
    </w:p>
    <w:p w14:paraId="479F6395">
      <w:r>
        <w:t>D、110、10086</w:t>
      </w:r>
    </w:p>
    <w:p w14:paraId="345B59D2">
      <w:r>
        <w:rPr>
          <w:b/>
        </w:rPr>
        <w:t>答案：A</w:t>
      </w:r>
    </w:p>
    <w:p w14:paraId="7529ABF3"/>
    <w:p w14:paraId="31CF52CB">
      <w:r>
        <w:t>11、在车厢内外适当位置明示出租汽车经营者名称或简称、价格标准、服务监督电话和乘客须知信息等是对出租汽车（）的要求。</w:t>
      </w:r>
    </w:p>
    <w:p w14:paraId="64832870">
      <w:r>
        <w:t>A、服务标志</w:t>
      </w:r>
    </w:p>
    <w:p w14:paraId="0520459B">
      <w:r>
        <w:t>B、车容车貌</w:t>
      </w:r>
    </w:p>
    <w:p w14:paraId="657CDE1E">
      <w:r>
        <w:t>C、车辆基本性能</w:t>
      </w:r>
    </w:p>
    <w:p w14:paraId="44F3890C">
      <w:r>
        <w:t>D、专用设施</w:t>
      </w:r>
    </w:p>
    <w:p w14:paraId="543B1A7E">
      <w:r>
        <w:rPr>
          <w:b/>
        </w:rPr>
        <w:t>答案：A</w:t>
      </w:r>
    </w:p>
    <w:p w14:paraId="178A0AD1"/>
    <w:p w14:paraId="3EB28A3E">
      <w:r>
        <w:t>12、在冰雪路上起步时，猛踩加速踏板会导致（）。</w:t>
      </w:r>
    </w:p>
    <w:p w14:paraId="6C266A91">
      <w:r>
        <w:t>A、驱动轮滑转</w:t>
      </w:r>
    </w:p>
    <w:p w14:paraId="13567145">
      <w:r>
        <w:t>B、车辆侧翻</w:t>
      </w:r>
    </w:p>
    <w:p w14:paraId="44AD5488">
      <w:r>
        <w:t>C、车辆熄火</w:t>
      </w:r>
    </w:p>
    <w:p w14:paraId="6C2C1C50">
      <w:r>
        <w:t>D、方向失控</w:t>
      </w:r>
    </w:p>
    <w:p w14:paraId="15A9763B">
      <w:r>
        <w:rPr>
          <w:b/>
        </w:rPr>
        <w:t>答案：A</w:t>
      </w:r>
    </w:p>
    <w:p w14:paraId="7C878DD2"/>
    <w:p w14:paraId="0BDD3764">
      <w:pPr>
        <w:rPr>
          <w:color w:val="auto"/>
        </w:rPr>
      </w:pPr>
      <w:r>
        <w:rPr>
          <w:color w:val="auto"/>
        </w:rPr>
        <w:t>13、运营中应努力满足乘客对（）的要求。</w:t>
      </w:r>
    </w:p>
    <w:p w14:paraId="64FD17AA">
      <w:pPr>
        <w:rPr>
          <w:color w:val="auto"/>
        </w:rPr>
      </w:pPr>
      <w:r>
        <w:rPr>
          <w:color w:val="auto"/>
        </w:rPr>
        <w:t>A、及时服务</w:t>
      </w:r>
    </w:p>
    <w:p w14:paraId="18163315">
      <w:pPr>
        <w:rPr>
          <w:color w:val="auto"/>
        </w:rPr>
      </w:pPr>
      <w:r>
        <w:rPr>
          <w:color w:val="auto"/>
        </w:rPr>
        <w:t>B、热烈服务</w:t>
      </w:r>
    </w:p>
    <w:p w14:paraId="16A8B9F8">
      <w:pPr>
        <w:rPr>
          <w:color w:val="auto"/>
        </w:rPr>
      </w:pPr>
      <w:r>
        <w:rPr>
          <w:color w:val="auto"/>
        </w:rPr>
        <w:t>C、设施服务</w:t>
      </w:r>
    </w:p>
    <w:p w14:paraId="766E4454">
      <w:r>
        <w:rPr>
          <w:b/>
          <w:color w:val="auto"/>
        </w:rPr>
        <w:t>答案：A</w:t>
      </w:r>
      <w:r>
        <w:rPr>
          <w:rFonts w:hint="eastAsia"/>
          <w:b/>
          <w:color w:val="auto"/>
          <w:lang w:val="en-US" w:eastAsia="zh-CN"/>
        </w:rPr>
        <w:t xml:space="preserve">   </w:t>
      </w:r>
      <w:r>
        <w:rPr>
          <w:rFonts w:hint="eastAsia"/>
          <w:b/>
          <w:color w:val="C00000"/>
          <w:lang w:val="en-US" w:eastAsia="zh-CN"/>
        </w:rPr>
        <w:t xml:space="preserve">    </w:t>
      </w:r>
    </w:p>
    <w:p w14:paraId="3B587617">
      <w:r>
        <w:t>14、遇有抢险救灾、突发事件等特殊情况时，出租车经营者（）出租汽车行政主管部门的调度指挥。</w:t>
      </w:r>
    </w:p>
    <w:p w14:paraId="297A95C4">
      <w:r>
        <w:t>A、应当服从</w:t>
      </w:r>
    </w:p>
    <w:p w14:paraId="5E113678">
      <w:r>
        <w:t>B、不必服从</w:t>
      </w:r>
    </w:p>
    <w:p w14:paraId="249C252D">
      <w:r>
        <w:t>C、坚决抵制</w:t>
      </w:r>
    </w:p>
    <w:p w14:paraId="3EB369A4">
      <w:r>
        <w:rPr>
          <w:b/>
        </w:rPr>
        <w:t>答案：A</w:t>
      </w:r>
    </w:p>
    <w:p w14:paraId="13C212D2"/>
    <w:p w14:paraId="504A973D">
      <w:r>
        <w:t>15、遇有乘客携带烟花爆竹扬手招车时，出租汽车驾驶员应当（）。</w:t>
      </w:r>
    </w:p>
    <w:p w14:paraId="75AEC1F8">
      <w:r>
        <w:t>A、不予搭载</w:t>
      </w:r>
    </w:p>
    <w:p w14:paraId="13A40546">
      <w:r>
        <w:t>B、加收服务费搭载</w:t>
      </w:r>
    </w:p>
    <w:p w14:paraId="1B66F288">
      <w:r>
        <w:t>C、妥协载客</w:t>
      </w:r>
    </w:p>
    <w:p w14:paraId="55A55494">
      <w:r>
        <w:t>D、报警举报</w:t>
      </w:r>
    </w:p>
    <w:p w14:paraId="4A334AF7">
      <w:r>
        <w:rPr>
          <w:b/>
        </w:rPr>
        <w:t>答案：A</w:t>
      </w:r>
    </w:p>
    <w:p w14:paraId="15338FC7"/>
    <w:p w14:paraId="2998241A">
      <w:r>
        <w:t>16、遇有（）乘客乘坐出租汽车时，应尽可能将其安排到前排就座，以便沟通或指明目的地。</w:t>
      </w:r>
    </w:p>
    <w:p w14:paraId="05D3095A">
      <w:r>
        <w:t>A、聋哑</w:t>
      </w:r>
    </w:p>
    <w:p w14:paraId="11FA46A8">
      <w:r>
        <w:t>B、盲人</w:t>
      </w:r>
    </w:p>
    <w:p w14:paraId="4A9DDEA4">
      <w:r>
        <w:t>C、老人</w:t>
      </w:r>
    </w:p>
    <w:p w14:paraId="0B80D99B">
      <w:r>
        <w:t>D、小孩</w:t>
      </w:r>
    </w:p>
    <w:p w14:paraId="7445A388">
      <w:r>
        <w:rPr>
          <w:b/>
        </w:rPr>
        <w:t>答案：A</w:t>
      </w:r>
    </w:p>
    <w:p w14:paraId="4D2CEE1F"/>
    <w:p w14:paraId="7C86AC25">
      <w:r>
        <w:t>17、遇紧急情况避险时，驾驶员首先要尽量做到（）。</w:t>
      </w:r>
    </w:p>
    <w:p w14:paraId="2D208B52">
      <w:r>
        <w:t>A、人员不受伤害</w:t>
      </w:r>
    </w:p>
    <w:p w14:paraId="74A2F210">
      <w:r>
        <w:t>B、财产不受损失</w:t>
      </w:r>
    </w:p>
    <w:p w14:paraId="25984BC0">
      <w:r>
        <w:t>C、车辆不受损失</w:t>
      </w:r>
    </w:p>
    <w:p w14:paraId="37ACE2AE">
      <w:r>
        <w:t>D、道路设施不受损失</w:t>
      </w:r>
    </w:p>
    <w:p w14:paraId="34A2C2BF">
      <w:r>
        <w:rPr>
          <w:b/>
        </w:rPr>
        <w:t>答案：A</w:t>
      </w:r>
    </w:p>
    <w:p w14:paraId="44307CCD"/>
    <w:p w14:paraId="22884C0E">
      <w:r>
        <w:t>18、雨天行驶易出现“水滑”现象的原因是（）。</w:t>
      </w:r>
    </w:p>
    <w:p w14:paraId="6B9C140B">
      <w:r>
        <w:t>A、行驶速度过高</w:t>
      </w:r>
    </w:p>
    <w:p w14:paraId="648AD627">
      <w:r>
        <w:t>B、行驶速度过低</w:t>
      </w:r>
    </w:p>
    <w:p w14:paraId="76B460C7">
      <w:r>
        <w:t>C、轮胎附着力增强</w:t>
      </w:r>
    </w:p>
    <w:p w14:paraId="748A652C">
      <w:r>
        <w:t>D、车辆加速性能降低</w:t>
      </w:r>
    </w:p>
    <w:p w14:paraId="6569180B">
      <w:r>
        <w:rPr>
          <w:b/>
        </w:rPr>
        <w:t>答案：A</w:t>
      </w:r>
    </w:p>
    <w:p w14:paraId="67284024"/>
    <w:p w14:paraId="397DF83A">
      <w:r>
        <w:t>19、鱼岳城区最大的水库是（）。</w:t>
      </w:r>
    </w:p>
    <w:p w14:paraId="31EA5A0F">
      <w:r>
        <w:t>A、三湖连江水库</w:t>
      </w:r>
    </w:p>
    <w:p w14:paraId="5B7B9799">
      <w:r>
        <w:t>B、狮子山水库</w:t>
      </w:r>
    </w:p>
    <w:p w14:paraId="50105DB7">
      <w:r>
        <w:t>C、密泉湖水库　</w:t>
      </w:r>
    </w:p>
    <w:p w14:paraId="2F371BD8">
      <w:r>
        <w:rPr>
          <w:b/>
        </w:rPr>
        <w:t>答案：A</w:t>
      </w:r>
    </w:p>
    <w:p w14:paraId="3908D347"/>
    <w:p w14:paraId="66B84923">
      <w:r>
        <w:t>20、鱼圆、臭豆腐、莲藕、螃蟹，是咸宁市（）县的特产。</w:t>
      </w:r>
    </w:p>
    <w:p w14:paraId="0D9DFD1D">
      <w:r>
        <w:t>A、嘉鱼</w:t>
      </w:r>
    </w:p>
    <w:p w14:paraId="1E020927">
      <w:r>
        <w:t>B、赤壁</w:t>
      </w:r>
    </w:p>
    <w:p w14:paraId="133B96F2">
      <w:r>
        <w:t>C、崇阳</w:t>
      </w:r>
    </w:p>
    <w:p w14:paraId="466E4854">
      <w:r>
        <w:t>D、通城</w:t>
      </w:r>
    </w:p>
    <w:p w14:paraId="4ED76B9B">
      <w:r>
        <w:rPr>
          <w:b/>
        </w:rPr>
        <w:t>答案：A</w:t>
      </w:r>
    </w:p>
    <w:p w14:paraId="0AA77AED"/>
    <w:p w14:paraId="26116598">
      <w:r>
        <w:t>21、用止血带止血法包扎时，要标明扎止血带时间，每（）放松一次。</w:t>
      </w:r>
    </w:p>
    <w:p w14:paraId="6A747CCC">
      <w:r>
        <w:t>A、40分钟</w:t>
      </w:r>
    </w:p>
    <w:p w14:paraId="297E725E">
      <w:r>
        <w:t>B、20分钟</w:t>
      </w:r>
    </w:p>
    <w:p w14:paraId="1F8C5C4C">
      <w:r>
        <w:t>C、60分钟</w:t>
      </w:r>
    </w:p>
    <w:p w14:paraId="31E6B71C">
      <w:r>
        <w:rPr>
          <w:b/>
        </w:rPr>
        <w:t>答案：A</w:t>
      </w:r>
    </w:p>
    <w:p w14:paraId="74E92D52"/>
    <w:p w14:paraId="0FDCC93F">
      <w:r>
        <w:t>22、营运中因司机原因造成车辆停驶（）使用暂停键。</w:t>
      </w:r>
    </w:p>
    <w:p w14:paraId="27E9ED86">
      <w:r>
        <w:t>A、应该</w:t>
      </w:r>
    </w:p>
    <w:p w14:paraId="41B6CBDF">
      <w:r>
        <w:t>B、不得</w:t>
      </w:r>
    </w:p>
    <w:p w14:paraId="12C3C571">
      <w:r>
        <w:t>C、禁止</w:t>
      </w:r>
    </w:p>
    <w:p w14:paraId="719BD53B">
      <w:r>
        <w:rPr>
          <w:b/>
        </w:rPr>
        <w:t>答案：A</w:t>
      </w:r>
    </w:p>
    <w:p w14:paraId="65CAB6BA"/>
    <w:p w14:paraId="1310E203">
      <w:pPr>
        <w:rPr>
          <w:color w:val="auto"/>
        </w:rPr>
      </w:pPr>
      <w:r>
        <w:rPr>
          <w:color w:val="auto"/>
        </w:rPr>
        <w:t>23、营运中不携带从业资格证处（）罚款。</w:t>
      </w:r>
    </w:p>
    <w:p w14:paraId="02152E59">
      <w:pPr>
        <w:rPr>
          <w:color w:val="auto"/>
        </w:rPr>
      </w:pPr>
      <w:r>
        <w:rPr>
          <w:color w:val="auto"/>
        </w:rPr>
        <w:t>A、</w:t>
      </w:r>
      <w:r>
        <w:rPr>
          <w:rFonts w:hint="default"/>
          <w:color w:val="auto"/>
          <w:lang w:val="en"/>
        </w:rPr>
        <w:t>50-</w:t>
      </w:r>
      <w:r>
        <w:rPr>
          <w:color w:val="auto"/>
        </w:rPr>
        <w:t>200元</w:t>
      </w:r>
    </w:p>
    <w:p w14:paraId="3577F245">
      <w:pPr>
        <w:rPr>
          <w:color w:val="auto"/>
        </w:rPr>
      </w:pPr>
      <w:r>
        <w:rPr>
          <w:color w:val="auto"/>
        </w:rPr>
        <w:t>B、</w:t>
      </w:r>
      <w:r>
        <w:rPr>
          <w:rFonts w:hint="default"/>
          <w:color w:val="auto"/>
          <w:lang w:val="en"/>
        </w:rPr>
        <w:t>50-</w:t>
      </w:r>
      <w:r>
        <w:rPr>
          <w:color w:val="auto"/>
        </w:rPr>
        <w:t>100元</w:t>
      </w:r>
    </w:p>
    <w:p w14:paraId="4086F083">
      <w:pPr>
        <w:rPr>
          <w:rFonts w:hint="default" w:eastAsia="宋体"/>
          <w:color w:val="auto"/>
          <w:lang w:val="en-US" w:eastAsia="zh-CN"/>
        </w:rPr>
      </w:pPr>
      <w:r>
        <w:rPr>
          <w:color w:val="auto"/>
        </w:rPr>
        <w:t>C、50</w:t>
      </w:r>
      <w:r>
        <w:rPr>
          <w:rFonts w:hint="default"/>
          <w:color w:val="auto"/>
          <w:lang w:val="en"/>
        </w:rPr>
        <w:t>-500</w:t>
      </w:r>
      <w:r>
        <w:rPr>
          <w:color w:val="auto"/>
        </w:rPr>
        <w:t>元</w:t>
      </w:r>
      <w:r>
        <w:rPr>
          <w:rFonts w:hint="eastAsia"/>
          <w:color w:val="auto"/>
          <w:lang w:val="en-US" w:eastAsia="zh-CN"/>
        </w:rPr>
        <w:t xml:space="preserve">   </w:t>
      </w:r>
    </w:p>
    <w:p w14:paraId="26385E4C">
      <w:pPr>
        <w:rPr>
          <w:rFonts w:hint="eastAsia"/>
          <w:b/>
          <w:color w:val="0000FF"/>
          <w:lang w:val="en-US" w:eastAsia="zh-CN"/>
        </w:rPr>
      </w:pPr>
      <w:r>
        <w:rPr>
          <w:b/>
          <w:color w:val="auto"/>
        </w:rPr>
        <w:t>答案：A</w:t>
      </w:r>
      <w:r>
        <w:rPr>
          <w:rFonts w:hint="eastAsia"/>
          <w:b/>
          <w:color w:val="auto"/>
          <w:lang w:val="en-US" w:eastAsia="zh-CN"/>
        </w:rPr>
        <w:t xml:space="preserve">  </w:t>
      </w:r>
      <w:r>
        <w:rPr>
          <w:rFonts w:hint="eastAsia"/>
          <w:b/>
          <w:color w:val="0000FF"/>
          <w:lang w:val="en-US" w:eastAsia="zh-CN"/>
        </w:rPr>
        <w:t xml:space="preserve">   </w:t>
      </w:r>
    </w:p>
    <w:p w14:paraId="1BD05ACE">
      <w:r>
        <w:rPr>
          <w:rFonts w:hint="eastAsia"/>
          <w:b/>
          <w:color w:val="0000FF"/>
          <w:lang w:val="en-US" w:eastAsia="zh-CN"/>
        </w:rPr>
        <w:t xml:space="preserve"> </w:t>
      </w:r>
    </w:p>
    <w:p w14:paraId="0B8536AD">
      <w:r>
        <w:t>24、营运结束应（）如实出具车费发票并打印清晰可辨。</w:t>
      </w:r>
    </w:p>
    <w:p w14:paraId="65E614C9">
      <w:r>
        <w:t>A、主动</w:t>
      </w:r>
    </w:p>
    <w:p w14:paraId="5DC01936">
      <w:r>
        <w:t>B、被动</w:t>
      </w:r>
    </w:p>
    <w:p w14:paraId="365E1799">
      <w:r>
        <w:t>C、拒绝</w:t>
      </w:r>
    </w:p>
    <w:p w14:paraId="345A9474">
      <w:r>
        <w:rPr>
          <w:b/>
        </w:rPr>
        <w:t>答案：A</w:t>
      </w:r>
    </w:p>
    <w:p w14:paraId="3DA53F38"/>
    <w:p w14:paraId="7639B001">
      <w:r>
        <w:t>25、营运驾驶员应当遵循什么原则？</w:t>
      </w:r>
    </w:p>
    <w:p w14:paraId="1AA16552">
      <w:r>
        <w:t>A、安全第一</w:t>
      </w:r>
    </w:p>
    <w:p w14:paraId="6D596E36">
      <w:r>
        <w:t>B、价格第一</w:t>
      </w:r>
    </w:p>
    <w:p w14:paraId="4FF013FF">
      <w:r>
        <w:t>C、速度第一</w:t>
      </w:r>
    </w:p>
    <w:p w14:paraId="0B5D2CB2">
      <w:r>
        <w:t>D、友谊第一</w:t>
      </w:r>
    </w:p>
    <w:p w14:paraId="389A116A">
      <w:r>
        <w:rPr>
          <w:b/>
        </w:rPr>
        <w:t>答案：A</w:t>
      </w:r>
    </w:p>
    <w:p w14:paraId="5A42A8AC"/>
    <w:p w14:paraId="2CAE329A">
      <w:r>
        <w:t>26、营运过程中，要牢固树立的下面哪一项思想？</w:t>
      </w:r>
    </w:p>
    <w:p w14:paraId="1C274784">
      <w:r>
        <w:t>A、安全第一、预防为主</w:t>
      </w:r>
    </w:p>
    <w:p w14:paraId="58F4AF96">
      <w:r>
        <w:t>B、安全第一</w:t>
      </w:r>
    </w:p>
    <w:p w14:paraId="33D26B4C">
      <w:r>
        <w:t>C、预防为主</w:t>
      </w:r>
    </w:p>
    <w:p w14:paraId="01203D7F">
      <w:r>
        <w:t>D、心态平和</w:t>
      </w:r>
    </w:p>
    <w:p w14:paraId="7148CEB1">
      <w:r>
        <w:rPr>
          <w:b/>
        </w:rPr>
        <w:t>答案：A</w:t>
      </w:r>
    </w:p>
    <w:p w14:paraId="34769F7C"/>
    <w:p w14:paraId="760AC8A1">
      <w:r>
        <w:t>27、英语Welcome to Xianning.中文是什么意思？</w:t>
      </w:r>
    </w:p>
    <w:p w14:paraId="3291986A">
      <w:r>
        <w:t>A、欢迎来到咸宁。</w:t>
      </w:r>
    </w:p>
    <w:p w14:paraId="6479E11F">
      <w:r>
        <w:t>B、欢迎乘坐我车。</w:t>
      </w:r>
    </w:p>
    <w:p w14:paraId="2F6FAA1E">
      <w:r>
        <w:t>C、欢迎提出宝贵意见。</w:t>
      </w:r>
    </w:p>
    <w:p w14:paraId="1DC6C4CE">
      <w:r>
        <w:t>D、欢迎了解咸宁情况。</w:t>
      </w:r>
    </w:p>
    <w:p w14:paraId="3DF95D9F">
      <w:r>
        <w:rPr>
          <w:b/>
        </w:rPr>
        <w:t>答案：A</w:t>
      </w:r>
    </w:p>
    <w:p w14:paraId="6FB052AF"/>
    <w:p w14:paraId="73E92B52">
      <w:r>
        <w:t>28、英语Hello!Where are you going?中文意思是什么？</w:t>
      </w:r>
    </w:p>
    <w:p w14:paraId="47D8CEDC">
      <w:r>
        <w:t>A、您好！请问去哪里？</w:t>
      </w:r>
    </w:p>
    <w:p w14:paraId="3489B03C">
      <w:r>
        <w:t>B、您好！请问您放好行李了吗？</w:t>
      </w:r>
    </w:p>
    <w:p w14:paraId="48F9C367">
      <w:r>
        <w:t>C、您好！请系好安全带。</w:t>
      </w:r>
    </w:p>
    <w:p w14:paraId="2D7B4812">
      <w:r>
        <w:t>D、您好！请问在哪里下车？</w:t>
      </w:r>
    </w:p>
    <w:p w14:paraId="1F871D94">
      <w:r>
        <w:rPr>
          <w:b/>
        </w:rPr>
        <w:t>答案：A</w:t>
      </w:r>
    </w:p>
    <w:p w14:paraId="6A567068"/>
    <w:p w14:paraId="155B3514">
      <w:r>
        <w:t>29、隐水洞全长（），洞内景观丰富多彩、奇特壮丽，其独特的岩溶地貌，造型之逼真，体积之巨大，在游览洞穴中都是罕见的，是通山县乃至湖北旅游中最浓墨重彩的一笔。</w:t>
      </w:r>
    </w:p>
    <w:p w14:paraId="2ACB9C9E">
      <w:r>
        <w:t>A、5180米</w:t>
      </w:r>
    </w:p>
    <w:p w14:paraId="7B0C5621">
      <w:r>
        <w:t>B、5080米</w:t>
      </w:r>
    </w:p>
    <w:p w14:paraId="769A4F38">
      <w:r>
        <w:t>C、5100米</w:t>
      </w:r>
    </w:p>
    <w:p w14:paraId="7F5D867A">
      <w:r>
        <w:rPr>
          <w:b/>
        </w:rPr>
        <w:t>答案：A</w:t>
      </w:r>
    </w:p>
    <w:p w14:paraId="7BA86E04"/>
    <w:p w14:paraId="69BE0E07">
      <w:r>
        <w:t>30、隐水洞地质公园位于湖北（）境内，隐水洞是湖北省首个地质公园，溶洞全长5158米，洞体规模宏大，气势雄伟，平均高30米，宽25米，洞内钟乳石林立，拟人状物惟妙惟肖，峡流相映，瀑洞相融。</w:t>
      </w:r>
    </w:p>
    <w:p w14:paraId="207BA3C8">
      <w:r>
        <w:t>A、通山县大畈镇</w:t>
      </w:r>
    </w:p>
    <w:p w14:paraId="14681B0A">
      <w:r>
        <w:t>B、咸安汀泗桥</w:t>
      </w:r>
    </w:p>
    <w:p w14:paraId="7A4331F9">
      <w:r>
        <w:t>C、赤壁黄盖湖</w:t>
      </w:r>
    </w:p>
    <w:p w14:paraId="00CD82F7">
      <w:r>
        <w:t>D、通城黄龙山</w:t>
      </w:r>
    </w:p>
    <w:p w14:paraId="09536551">
      <w:r>
        <w:rPr>
          <w:b/>
        </w:rPr>
        <w:t>答案：A</w:t>
      </w:r>
    </w:p>
    <w:p w14:paraId="3CD75C1D"/>
    <w:p w14:paraId="7F609B26">
      <w:r>
        <w:t>31、银河谷漂流位于下列哪座山中？</w:t>
      </w:r>
    </w:p>
    <w:p w14:paraId="6E0917B7">
      <w:r>
        <w:t>A、九宫山</w:t>
      </w:r>
    </w:p>
    <w:p w14:paraId="4B423934">
      <w:r>
        <w:t>B、太平山</w:t>
      </w:r>
    </w:p>
    <w:p w14:paraId="2BFB6172">
      <w:r>
        <w:t>C、太极山</w:t>
      </w:r>
    </w:p>
    <w:p w14:paraId="4999C13D">
      <w:r>
        <w:rPr>
          <w:b/>
        </w:rPr>
        <w:t>答案：A</w:t>
      </w:r>
    </w:p>
    <w:p w14:paraId="74E808EB"/>
    <w:p w14:paraId="2D8113D2">
      <w:r>
        <w:t>32、因驾驶员的交通安全违法行为而暂停其驾驶资格的处罚措施是（）。</w:t>
      </w:r>
    </w:p>
    <w:p w14:paraId="35A0D7B8">
      <w:r>
        <w:t>A、暂扣机动车驾驶证</w:t>
      </w:r>
    </w:p>
    <w:p w14:paraId="5D8BAD9B">
      <w:r>
        <w:t>B、谴责</w:t>
      </w:r>
    </w:p>
    <w:p w14:paraId="4606EC27">
      <w:r>
        <w:t>C、警告</w:t>
      </w:r>
    </w:p>
    <w:p w14:paraId="35859FB1">
      <w:r>
        <w:t>D、罚款</w:t>
      </w:r>
    </w:p>
    <w:p w14:paraId="2B26E0A7">
      <w:r>
        <w:rPr>
          <w:b/>
        </w:rPr>
        <w:t>答案：A</w:t>
      </w:r>
    </w:p>
    <w:p w14:paraId="25632892"/>
    <w:p w14:paraId="5A8ED47E">
      <w:r>
        <w:t>33、以下是文明行车行为，不包括（）。</w:t>
      </w:r>
    </w:p>
    <w:p w14:paraId="16BB11FE">
      <w:r>
        <w:t>A、先行</w:t>
      </w:r>
    </w:p>
    <w:p w14:paraId="54D1A61F">
      <w:r>
        <w:t>B、先让</w:t>
      </w:r>
    </w:p>
    <w:p w14:paraId="0F261F25">
      <w:r>
        <w:t>C、先慢</w:t>
      </w:r>
    </w:p>
    <w:p w14:paraId="6CDF8934">
      <w:r>
        <w:t>D、先停</w:t>
      </w:r>
    </w:p>
    <w:p w14:paraId="1EEF0789">
      <w:r>
        <w:rPr>
          <w:b/>
        </w:rPr>
        <w:t>答案：A</w:t>
      </w:r>
    </w:p>
    <w:p w14:paraId="43B65C99"/>
    <w:p w14:paraId="122D7B18">
      <w:r>
        <w:t>34、以下哪项不属于驾驶员常见疾病？</w:t>
      </w:r>
    </w:p>
    <w:p w14:paraId="54D7E2E1">
      <w:r>
        <w:t>A、呼吸系统疾病</w:t>
      </w:r>
    </w:p>
    <w:p w14:paraId="408C1D6A">
      <w:r>
        <w:t>B、脊椎病</w:t>
      </w:r>
    </w:p>
    <w:p w14:paraId="02DA07DA">
      <w:r>
        <w:t>C、颈椎病</w:t>
      </w:r>
    </w:p>
    <w:p w14:paraId="409C6546">
      <w:r>
        <w:t>D、胃病</w:t>
      </w:r>
    </w:p>
    <w:p w14:paraId="0BFB8819">
      <w:r>
        <w:rPr>
          <w:b/>
        </w:rPr>
        <w:t>答案：A</w:t>
      </w:r>
    </w:p>
    <w:p w14:paraId="4F758414"/>
    <w:p w14:paraId="5C6358BC">
      <w:r>
        <w:t>35、夜间驾驶机动车在农村道路行驶，遇到对向驶来畜力车时，以下做法正确的是什么？</w:t>
      </w:r>
    </w:p>
    <w:p w14:paraId="505E2D7D">
      <w:r>
        <w:t>A、使用近光灯，减速靠右避让</w:t>
      </w:r>
    </w:p>
    <w:p w14:paraId="7616072C">
      <w:r>
        <w:t>B、持续鸣喇叭警示</w:t>
      </w:r>
    </w:p>
    <w:p w14:paraId="3255E13E">
      <w:r>
        <w:t>C、交替使用远近光灯提示</w:t>
      </w:r>
    </w:p>
    <w:p w14:paraId="4D6B3B44">
      <w:r>
        <w:t>D、加速通过</w:t>
      </w:r>
    </w:p>
    <w:p w14:paraId="5F0E382D">
      <w:r>
        <w:rPr>
          <w:b/>
        </w:rPr>
        <w:t>答案：A</w:t>
      </w:r>
    </w:p>
    <w:p w14:paraId="67C89E12"/>
    <w:p w14:paraId="669442BF">
      <w:r>
        <w:t>36、夜间会车时，如遇对方持续开启远光灯，应当如何安全会车？</w:t>
      </w:r>
    </w:p>
    <w:p w14:paraId="46EBFEB7">
      <w:r>
        <w:t>A、使用近光灯，低速会车或停车让行</w:t>
      </w:r>
    </w:p>
    <w:p w14:paraId="28633E81">
      <w:r>
        <w:t>B、鸣喇叭，加速通过</w:t>
      </w:r>
    </w:p>
    <w:p w14:paraId="34D94B35">
      <w:r>
        <w:t>C、及时开启远光灯</w:t>
      </w:r>
    </w:p>
    <w:p w14:paraId="25227415">
      <w:r>
        <w:t>D、使用远光灯，低速会车</w:t>
      </w:r>
    </w:p>
    <w:p w14:paraId="49A4DA51">
      <w:r>
        <w:rPr>
          <w:b/>
        </w:rPr>
        <w:t>答案：A</w:t>
      </w:r>
    </w:p>
    <w:p w14:paraId="35DE9995"/>
    <w:p w14:paraId="59F4AD7D">
      <w:r>
        <w:t>37、药姑山休闲度假村位于通城县（）。</w:t>
      </w:r>
    </w:p>
    <w:p w14:paraId="0821BB3E">
      <w:r>
        <w:t>A、大坪乡</w:t>
      </w:r>
    </w:p>
    <w:p w14:paraId="7B3CA991">
      <w:r>
        <w:t>B、塘湖镇</w:t>
      </w:r>
    </w:p>
    <w:p w14:paraId="1F85D93D">
      <w:r>
        <w:t>C、麦市镇</w:t>
      </w:r>
    </w:p>
    <w:p w14:paraId="12AB5E61">
      <w:r>
        <w:t>D、四庄乡</w:t>
      </w:r>
    </w:p>
    <w:p w14:paraId="1F448145">
      <w:r>
        <w:rPr>
          <w:b/>
        </w:rPr>
        <w:t>答案：A</w:t>
      </w:r>
    </w:p>
    <w:p w14:paraId="664B6E97"/>
    <w:p w14:paraId="2AC103A4">
      <w:r>
        <w:t>38、炎热天气行车要注意防止发动机过热，一般水温表读数不超过（）为正常。</w:t>
      </w:r>
    </w:p>
    <w:p w14:paraId="7998777A">
      <w:r>
        <w:t>A、95℃</w:t>
      </w:r>
    </w:p>
    <w:p w14:paraId="27D864F3">
      <w:r>
        <w:t>B、65℃</w:t>
      </w:r>
    </w:p>
    <w:p w14:paraId="45865066">
      <w:r>
        <w:t>C、100℃</w:t>
      </w:r>
    </w:p>
    <w:p w14:paraId="37C382A9">
      <w:r>
        <w:rPr>
          <w:b/>
        </w:rPr>
        <w:t>答案：A</w:t>
      </w:r>
    </w:p>
    <w:p w14:paraId="73E2CFF2"/>
    <w:p w14:paraId="51C56665">
      <w:r>
        <w:t>39、行驶途中要经常停车检查的“三漏现象”是指哪三漏？</w:t>
      </w:r>
    </w:p>
    <w:p w14:paraId="2AADE242">
      <w:r>
        <w:t>A、漏水、漏油、漏气</w:t>
      </w:r>
    </w:p>
    <w:p w14:paraId="7BABAEE4">
      <w:r>
        <w:t>B、漏雨、漏电、漏油</w:t>
      </w:r>
    </w:p>
    <w:p w14:paraId="3B9BDF59">
      <w:r>
        <w:t>C、漏风、漏水、漏电</w:t>
      </w:r>
    </w:p>
    <w:p w14:paraId="061570AD">
      <w:r>
        <w:t>D、漏气、漏电、漏油</w:t>
      </w:r>
    </w:p>
    <w:p w14:paraId="1BA59AA2">
      <w:r>
        <w:rPr>
          <w:b/>
        </w:rPr>
        <w:t>答案：A</w:t>
      </w:r>
    </w:p>
    <w:p w14:paraId="211D1195"/>
    <w:p w14:paraId="53BF302E">
      <w:r>
        <w:t>40、行车中遇转向突然失控时，切勿使用紧急制动，驾驶员应告诉车上旅客不要惊慌，迅速（）。</w:t>
      </w:r>
    </w:p>
    <w:p w14:paraId="13EC1E0E">
      <w:r>
        <w:t>A、抓住车内的固定物</w:t>
      </w:r>
    </w:p>
    <w:p w14:paraId="70AC83F1">
      <w:r>
        <w:t>B、打开安全窗</w:t>
      </w:r>
    </w:p>
    <w:p w14:paraId="4820FF8F">
      <w:r>
        <w:t>C、跳车</w:t>
      </w:r>
    </w:p>
    <w:p w14:paraId="5C624FA5">
      <w:r>
        <w:rPr>
          <w:b/>
        </w:rPr>
        <w:t>答案：A</w:t>
      </w:r>
    </w:p>
    <w:p w14:paraId="56C749F4"/>
    <w:p w14:paraId="598CA73E">
      <w:r>
        <w:t>41、行车中与其他车辆有迎面碰撞可能时，驾驶员应首先（）。</w:t>
      </w:r>
    </w:p>
    <w:p w14:paraId="6EED838D">
      <w:r>
        <w:t>A、迅速踩踏制动踏板</w:t>
      </w:r>
    </w:p>
    <w:p w14:paraId="5F605F5C">
      <w:r>
        <w:t>B、向左侧急转方向</w:t>
      </w:r>
    </w:p>
    <w:p w14:paraId="49077E63">
      <w:r>
        <w:t>C、向右侧急转方向</w:t>
      </w:r>
    </w:p>
    <w:p w14:paraId="797A6203">
      <w:r>
        <w:t>D、拉紧驻车制动器</w:t>
      </w:r>
    </w:p>
    <w:p w14:paraId="5246BE1E">
      <w:r>
        <w:rPr>
          <w:b/>
        </w:rPr>
        <w:t>答案：A</w:t>
      </w:r>
    </w:p>
    <w:p w14:paraId="0A586636"/>
    <w:p w14:paraId="1C0C2A2E">
      <w:r>
        <w:t>42、行车中应保持发动机的冷却液温度在（），防止出现“开锅”现象。</w:t>
      </w:r>
    </w:p>
    <w:p w14:paraId="7F11A6B9">
      <w:r>
        <w:t>A、80～90℃</w:t>
      </w:r>
    </w:p>
    <w:p w14:paraId="5096636D">
      <w:r>
        <w:t>B、40～50℃</w:t>
      </w:r>
    </w:p>
    <w:p w14:paraId="318E8987">
      <w:r>
        <w:t>C、60～70℃</w:t>
      </w:r>
    </w:p>
    <w:p w14:paraId="1D94AB77">
      <w:r>
        <w:t>D、70～80℃</w:t>
      </w:r>
    </w:p>
    <w:p w14:paraId="0A25B54E">
      <w:r>
        <w:rPr>
          <w:b/>
        </w:rPr>
        <w:t>答案：A</w:t>
      </w:r>
    </w:p>
    <w:p w14:paraId="678CDE1F"/>
    <w:p w14:paraId="5733B65C">
      <w:r>
        <w:t>43、行车中，驾驶员若发现车辆或零部件存在异响、松动等问题时，下列做法错误的是（）。</w:t>
      </w:r>
    </w:p>
    <w:p w14:paraId="79C8B426">
      <w:r>
        <w:t>A、继续运营</w:t>
      </w:r>
    </w:p>
    <w:p w14:paraId="2CF8C0C2">
      <w:r>
        <w:t>B、及时停车检查</w:t>
      </w:r>
    </w:p>
    <w:p w14:paraId="1A228116">
      <w:r>
        <w:t>C、判断故障</w:t>
      </w:r>
    </w:p>
    <w:p w14:paraId="7E673D50">
      <w:r>
        <w:t>D、送维修企业进行修理</w:t>
      </w:r>
    </w:p>
    <w:p w14:paraId="58D5485A">
      <w:r>
        <w:rPr>
          <w:b/>
        </w:rPr>
        <w:t>答案：A</w:t>
      </w:r>
    </w:p>
    <w:p w14:paraId="593066F4"/>
    <w:p w14:paraId="46F31039">
      <w:r>
        <w:t>44、新车在走合期的使用情况直接影响到车辆的使用寿命，因此应严格按照（）进行走合维护。</w:t>
      </w:r>
    </w:p>
    <w:p w14:paraId="07525497">
      <w:r>
        <w:t>A、规定</w:t>
      </w:r>
    </w:p>
    <w:p w14:paraId="714BF238">
      <w:r>
        <w:t>B、时间</w:t>
      </w:r>
    </w:p>
    <w:p w14:paraId="03077015">
      <w:r>
        <w:t>C、运行情况</w:t>
      </w:r>
    </w:p>
    <w:p w14:paraId="268B0D91">
      <w:r>
        <w:rPr>
          <w:b/>
        </w:rPr>
        <w:t>答案：A</w:t>
      </w:r>
    </w:p>
    <w:p w14:paraId="053DF015"/>
    <w:p w14:paraId="7FB436D4">
      <w:r>
        <w:t>45、小型载客汽车在高速公路上正常行驶时，最高车速不得超过（）公里/小时。</w:t>
      </w:r>
    </w:p>
    <w:p w14:paraId="33129E93">
      <w:r>
        <w:t>A、120</w:t>
      </w:r>
    </w:p>
    <w:p w14:paraId="4FC6176C">
      <w:r>
        <w:t>B、80</w:t>
      </w:r>
    </w:p>
    <w:p w14:paraId="0967DAB4">
      <w:r>
        <w:t>C、100</w:t>
      </w:r>
    </w:p>
    <w:p w14:paraId="48AB4B23">
      <w:r>
        <w:t>D、140</w:t>
      </w:r>
    </w:p>
    <w:p w14:paraId="06545BAD">
      <w:r>
        <w:rPr>
          <w:b/>
        </w:rPr>
        <w:t>答案：A</w:t>
      </w:r>
    </w:p>
    <w:p w14:paraId="2F92DE79"/>
    <w:p w14:paraId="6D4B66AF">
      <w:r>
        <w:t>46、小明将从事网络预约出租汽车服务过程中获取的乘客小红的信息提供给了小张，小张据此对小红实施了侵权行为，小明（）。</w:t>
      </w:r>
    </w:p>
    <w:p w14:paraId="02FEBA0B">
      <w:r>
        <w:t>A、承担连带责任</w:t>
      </w:r>
    </w:p>
    <w:p w14:paraId="248527BA">
      <w:r>
        <w:t>B、承担全部责任</w:t>
      </w:r>
    </w:p>
    <w:p w14:paraId="21FCDD41">
      <w:r>
        <w:t>C、无责任</w:t>
      </w:r>
    </w:p>
    <w:p w14:paraId="3BE9BB2D">
      <w:r>
        <w:t>D、承担主要责任</w:t>
      </w:r>
    </w:p>
    <w:p w14:paraId="13E9ED4C">
      <w:r>
        <w:rPr>
          <w:b/>
        </w:rPr>
        <w:t>答案：A</w:t>
      </w:r>
    </w:p>
    <w:p w14:paraId="48BCC3B1"/>
    <w:p w14:paraId="33BB043B">
      <w:r>
        <w:t>47、现场抢救呼吸中断的伤员时，应抬起下颔角使呼吸道畅通，如果受伤者仍不能呼吸，就要（）。</w:t>
      </w:r>
    </w:p>
    <w:p w14:paraId="32D10A01">
      <w:r>
        <w:t>A、进行人工呼吸</w:t>
      </w:r>
    </w:p>
    <w:p w14:paraId="620FFA33">
      <w:r>
        <w:t>B、迅速送往医院</w:t>
      </w:r>
    </w:p>
    <w:p w14:paraId="665FF482">
      <w:r>
        <w:t>C、进行胸外心脏按压</w:t>
      </w:r>
    </w:p>
    <w:p w14:paraId="090FD64A">
      <w:r>
        <w:rPr>
          <w:b/>
        </w:rPr>
        <w:t>答案：A</w:t>
      </w:r>
    </w:p>
    <w:p w14:paraId="5FFA47DF"/>
    <w:p w14:paraId="4AFC2D29">
      <w:r>
        <w:t>48、县级以上（）负责具体实施</w:t>
      </w:r>
      <w:r>
        <w:rPr>
          <w:color w:val="E46C0A" w:themeColor="accent6" w:themeShade="BF"/>
        </w:rPr>
        <w:t>道路运输管理</w:t>
      </w:r>
      <w:r>
        <w:t>工作。</w:t>
      </w:r>
    </w:p>
    <w:p w14:paraId="265B7EDD">
      <w:r>
        <w:t>A、出租汽车行政主管部门</w:t>
      </w:r>
    </w:p>
    <w:p w14:paraId="15A40B31">
      <w:r>
        <w:t>B、公安交通管理机构</w:t>
      </w:r>
    </w:p>
    <w:p w14:paraId="7E8F714F">
      <w:r>
        <w:t>C、公路路政管理机构</w:t>
      </w:r>
    </w:p>
    <w:p w14:paraId="396BCBED">
      <w:r>
        <w:rPr>
          <w:b/>
        </w:rPr>
        <w:t>答案：A</w:t>
      </w:r>
    </w:p>
    <w:p w14:paraId="2DADC97C"/>
    <w:p w14:paraId="3B9BFF01">
      <w:r>
        <w:t>49、咸宁有着深厚的历史文化底蕴，例如有以铜鼓为代表的商周青铜文化，以（）为代表的三国文化，以北伐战争汀泗桥战役为代表的革命文化，以向阳湖文化名人村为代表的名人文化。</w:t>
      </w:r>
    </w:p>
    <w:p w14:paraId="6A3EF0C3">
      <w:r>
        <w:t>A、赤壁之战</w:t>
      </w:r>
    </w:p>
    <w:p w14:paraId="41EC9033">
      <w:r>
        <w:t>B、官渡之战</w:t>
      </w:r>
    </w:p>
    <w:p w14:paraId="2934FD13">
      <w:r>
        <w:t>C、渡江节</w:t>
      </w:r>
    </w:p>
    <w:p w14:paraId="151FF59F">
      <w:r>
        <w:t>D、泼水节</w:t>
      </w:r>
    </w:p>
    <w:p w14:paraId="0DCFF408">
      <w:r>
        <w:rPr>
          <w:b/>
        </w:rPr>
        <w:t>答案：A</w:t>
      </w:r>
    </w:p>
    <w:p w14:paraId="02F75FE7"/>
    <w:p w14:paraId="28C04F41">
      <w:r>
        <w:t>50、咸宁温泉又名（），水温达到50℃，被称为"温泉虹影"。这里共有泉眼20余处，经常沐浴可防治皮肤病、风湿性关节炎、肠胃病、神经炎、溃疡病、感冒。</w:t>
      </w:r>
    </w:p>
    <w:p w14:paraId="622BFE73">
      <w:r>
        <w:t>A、沸潭</w:t>
      </w:r>
    </w:p>
    <w:p w14:paraId="6DB40C60">
      <w:r>
        <w:t>B、开水</w:t>
      </w:r>
    </w:p>
    <w:p w14:paraId="7437FA93">
      <w:r>
        <w:t>C、热茶</w:t>
      </w:r>
    </w:p>
    <w:p w14:paraId="283CD9ED">
      <w:r>
        <w:t>D、黄汤</w:t>
      </w:r>
    </w:p>
    <w:p w14:paraId="2E9106C7">
      <w:r>
        <w:rPr>
          <w:b/>
        </w:rPr>
        <w:t>答案：A</w:t>
      </w:r>
    </w:p>
    <w:p w14:paraId="6F2E2FE2"/>
    <w:p w14:paraId="32EA40A0">
      <w:r>
        <w:t>51、咸宁素有千桥之称，古桥甚多，如汀泗桥，始建于南宋淳祐年间（1241-1252年），通城的（）始建于南宋景定年间（1260-1264年）。</w:t>
      </w:r>
    </w:p>
    <w:p w14:paraId="21E84D78">
      <w:r>
        <w:t>A、灵官桥</w:t>
      </w:r>
    </w:p>
    <w:p w14:paraId="16E1DD4F">
      <w:r>
        <w:t>B、静宝桥</w:t>
      </w:r>
    </w:p>
    <w:p w14:paraId="5DB23CF9">
      <w:r>
        <w:t>C、西河桥</w:t>
      </w:r>
    </w:p>
    <w:p w14:paraId="27AC7280">
      <w:r>
        <w:t>D、白沙桥</w:t>
      </w:r>
    </w:p>
    <w:p w14:paraId="27E6800C">
      <w:r>
        <w:rPr>
          <w:b/>
        </w:rPr>
        <w:t>答案：A</w:t>
      </w:r>
    </w:p>
    <w:p w14:paraId="0290B9F7"/>
    <w:p w14:paraId="2B007FE6">
      <w:r>
        <w:t>52、咸宁市中心客运站位于咸宁市（）。</w:t>
      </w:r>
    </w:p>
    <w:p w14:paraId="0BBCF4F5">
      <w:r>
        <w:t>A、贺胜路</w:t>
      </w:r>
    </w:p>
    <w:p w14:paraId="7E1D0253">
      <w:r>
        <w:t>B、永安大道</w:t>
      </w:r>
    </w:p>
    <w:p w14:paraId="162D6AAA">
      <w:r>
        <w:t>C、银泉大道</w:t>
      </w:r>
    </w:p>
    <w:p w14:paraId="2752F039">
      <w:r>
        <w:t>D、桂乡大道</w:t>
      </w:r>
    </w:p>
    <w:p w14:paraId="1336EC92">
      <w:r>
        <w:rPr>
          <w:b/>
        </w:rPr>
        <w:t>答案：A</w:t>
      </w:r>
    </w:p>
    <w:p w14:paraId="672F7976"/>
    <w:p w14:paraId="550E7670">
      <w:r>
        <w:t>53、咸宁市位于（）南岸，湘鄂赣三省交界处，是南下北上的主要通道，有“湖北南大门”之称。</w:t>
      </w:r>
    </w:p>
    <w:p w14:paraId="0D0B642D">
      <w:r>
        <w:t>A、长江中游</w:t>
      </w:r>
    </w:p>
    <w:p w14:paraId="58A64861">
      <w:r>
        <w:t>B、长江下游</w:t>
      </w:r>
    </w:p>
    <w:p w14:paraId="7734BD0F">
      <w:r>
        <w:t>C、江西交界处</w:t>
      </w:r>
    </w:p>
    <w:p w14:paraId="338AA68B">
      <w:r>
        <w:rPr>
          <w:b/>
        </w:rPr>
        <w:t>答案：A</w:t>
      </w:r>
    </w:p>
    <w:p w14:paraId="6F699007"/>
    <w:p w14:paraId="1BAB95EC">
      <w:r>
        <w:t>54、咸宁市区位好、交通好、生态好、空气好、人文好、旅游环境好、是知名“五乡”：（）、桂花之乡、茶叶之乡、苎麻之乡、楠竹之乡。</w:t>
      </w:r>
    </w:p>
    <w:p w14:paraId="3E3E6984">
      <w:r>
        <w:t>A、温泉之乡</w:t>
      </w:r>
    </w:p>
    <w:p w14:paraId="6737C83B">
      <w:r>
        <w:t>B、鞭炮之乡</w:t>
      </w:r>
    </w:p>
    <w:p w14:paraId="42624CBA">
      <w:r>
        <w:t>C、苹果之乡</w:t>
      </w:r>
    </w:p>
    <w:p w14:paraId="27527BF1">
      <w:r>
        <w:t>D、鱼米之乡</w:t>
      </w:r>
    </w:p>
    <w:p w14:paraId="2CC595E8">
      <w:r>
        <w:rPr>
          <w:b/>
        </w:rPr>
        <w:t>答案：A</w:t>
      </w:r>
    </w:p>
    <w:p w14:paraId="23B39033"/>
    <w:p w14:paraId="16965599">
      <w:r>
        <w:t>55、咸宁市的市树市花分别是什么?</w:t>
      </w:r>
    </w:p>
    <w:p w14:paraId="5546DF3B">
      <w:r>
        <w:t>A、桂花树，桂花</w:t>
      </w:r>
    </w:p>
    <w:p w14:paraId="69EF0568">
      <w:r>
        <w:t>B、梅花树，梅花</w:t>
      </w:r>
    </w:p>
    <w:p w14:paraId="768D7817">
      <w:r>
        <w:t>C、梨树，梨花</w:t>
      </w:r>
    </w:p>
    <w:p w14:paraId="05531C4F">
      <w:r>
        <w:t>D、竹树，桂花</w:t>
      </w:r>
    </w:p>
    <w:p w14:paraId="22292EF5">
      <w:r>
        <w:rPr>
          <w:b/>
        </w:rPr>
        <w:t>答案：A</w:t>
      </w:r>
    </w:p>
    <w:p w14:paraId="2BC4B20F"/>
    <w:p w14:paraId="3DDA874B">
      <w:r>
        <w:t>56、咸宁市（）畔的"五七干校"是全国规模最大的干校之一。当年6000多文化名人，知识分子曾经在这里劳动生活，并在此留下了一篇篇不朽之作，如郭小川的《楠竹歌》、陈白尘的《牛棚日记》、臧克家的诗集《忆向阳》等，成为中国文学艺术的宝贵财富。</w:t>
      </w:r>
    </w:p>
    <w:p w14:paraId="1DF604E5">
      <w:r>
        <w:t>A、向阳湖</w:t>
      </w:r>
    </w:p>
    <w:p w14:paraId="3DAE2EA4">
      <w:r>
        <w:t>B、陆水湖</w:t>
      </w:r>
    </w:p>
    <w:p w14:paraId="1B2940DB">
      <w:r>
        <w:t>C、斧头湖</w:t>
      </w:r>
    </w:p>
    <w:p w14:paraId="30B5DECD">
      <w:r>
        <w:t>D、星星竹海</w:t>
      </w:r>
    </w:p>
    <w:p w14:paraId="39A6AA0B">
      <w:r>
        <w:rPr>
          <w:b/>
        </w:rPr>
        <w:t>答案：A</w:t>
      </w:r>
    </w:p>
    <w:p w14:paraId="3CF5802F"/>
    <w:p w14:paraId="68AC0415">
      <w:r>
        <w:t>57、咸宁（）是湘鄂赣革命根据地之一。</w:t>
      </w:r>
    </w:p>
    <w:p w14:paraId="484BE7DE">
      <w:r>
        <w:t>A、汀泗桥</w:t>
      </w:r>
    </w:p>
    <w:p w14:paraId="5636AA66">
      <w:r>
        <w:t>B、金桂桥</w:t>
      </w:r>
    </w:p>
    <w:p w14:paraId="24AC444F">
      <w:r>
        <w:t>C、老二桥</w:t>
      </w:r>
    </w:p>
    <w:p w14:paraId="78CBCC94">
      <w:r>
        <w:rPr>
          <w:b/>
        </w:rPr>
        <w:t>答案：A</w:t>
      </w:r>
    </w:p>
    <w:p w14:paraId="3F898F0F"/>
    <w:p w14:paraId="7FE5885B">
      <w:r>
        <w:t>58、下面属于咸宁的旅游景点是（）。</w:t>
      </w:r>
    </w:p>
    <w:p w14:paraId="39F3F01F">
      <w:r>
        <w:t>A、潜山国家森林公园</w:t>
      </w:r>
    </w:p>
    <w:p w14:paraId="7774B005">
      <w:r>
        <w:t>B、三峡谷冲浪</w:t>
      </w:r>
    </w:p>
    <w:p w14:paraId="59F04703">
      <w:r>
        <w:t>C、温泉谷</w:t>
      </w:r>
    </w:p>
    <w:p w14:paraId="4E4F728A">
      <w:r>
        <w:rPr>
          <w:b/>
        </w:rPr>
        <w:t>答案：A</w:t>
      </w:r>
    </w:p>
    <w:p w14:paraId="1D7D5D92"/>
    <w:p w14:paraId="3B8B2D60">
      <w:r>
        <w:t>59、下面哪个风景区是属于咸宁市的（）。</w:t>
      </w:r>
    </w:p>
    <w:p w14:paraId="6C803F34">
      <w:r>
        <w:t>A、星星竹海</w:t>
      </w:r>
    </w:p>
    <w:p w14:paraId="04CBC513">
      <w:r>
        <w:t>B、凤凰古城</w:t>
      </w:r>
    </w:p>
    <w:p w14:paraId="50651F44">
      <w:r>
        <w:t>C、九寨沟</w:t>
      </w:r>
    </w:p>
    <w:p w14:paraId="495DB0FE">
      <w:r>
        <w:rPr>
          <w:b/>
        </w:rPr>
        <w:t>答案：A</w:t>
      </w:r>
    </w:p>
    <w:p w14:paraId="49B9478E"/>
    <w:p w14:paraId="15394623">
      <w:r>
        <w:t>60、下列物质中遇水放出易燃气体的是（）。</w:t>
      </w:r>
    </w:p>
    <w:p w14:paraId="3100C338">
      <w:r>
        <w:t>A、电石</w:t>
      </w:r>
    </w:p>
    <w:p w14:paraId="175CCDFB">
      <w:r>
        <w:t>B、火柴</w:t>
      </w:r>
    </w:p>
    <w:p w14:paraId="16C26BA7">
      <w:r>
        <w:t>C、氯气</w:t>
      </w:r>
    </w:p>
    <w:p w14:paraId="4D2F22BF">
      <w:r>
        <w:t>D、黄磷</w:t>
      </w:r>
    </w:p>
    <w:p w14:paraId="4197FEC1">
      <w:r>
        <w:rPr>
          <w:b/>
        </w:rPr>
        <w:t>答案：A</w:t>
      </w:r>
    </w:p>
    <w:p w14:paraId="4C81364D"/>
    <w:p w14:paraId="294B2CBF">
      <w:r>
        <w:t>61、下列哪种行为属于服务禁忌？</w:t>
      </w:r>
    </w:p>
    <w:p w14:paraId="60DE7ED9">
      <w:r>
        <w:t>A、行车时接打手机</w:t>
      </w:r>
    </w:p>
    <w:p w14:paraId="30305453">
      <w:r>
        <w:t>B、路桥通行费由乘客承担</w:t>
      </w:r>
    </w:p>
    <w:p w14:paraId="1C3DE594">
      <w:r>
        <w:t>C、征得乘客同意后拼客</w:t>
      </w:r>
    </w:p>
    <w:p w14:paraId="6166B89B">
      <w:r>
        <w:t>D、提醒乘客勿将头伸出窗外</w:t>
      </w:r>
    </w:p>
    <w:p w14:paraId="6B43530B">
      <w:r>
        <w:rPr>
          <w:b/>
        </w:rPr>
        <w:t>答案：A</w:t>
      </w:r>
    </w:p>
    <w:p w14:paraId="4CD54142"/>
    <w:p w14:paraId="22662B39">
      <w:r>
        <w:t>62、下列哪项做法符合出租汽车运营服务规范的要求？</w:t>
      </w:r>
    </w:p>
    <w:p w14:paraId="0E70EAF1">
      <w:r>
        <w:t>A、出租汽车在运营途中，如乘客改变目的地，应按乘客意愿重新选择合理路线</w:t>
      </w:r>
    </w:p>
    <w:p w14:paraId="0C055BCD">
      <w:r>
        <w:t>B、出租汽车在运营途中，遇有道路交通堵塞，需改变行驶路线时可以不征求乘客意见</w:t>
      </w:r>
    </w:p>
    <w:p w14:paraId="2EF7C1C7">
      <w:r>
        <w:t>C、出租汽车在运营途中，是否使用音响和空调是驾驶员的权利</w:t>
      </w:r>
    </w:p>
    <w:p w14:paraId="07112880">
      <w:r>
        <w:t>D、发现乘客将物品遗留在出租汽车上时，确实找不到失主的可由驾驶员自行处理</w:t>
      </w:r>
    </w:p>
    <w:p w14:paraId="4BD456EA">
      <w:r>
        <w:rPr>
          <w:b/>
        </w:rPr>
        <w:t>答案：A</w:t>
      </w:r>
    </w:p>
    <w:p w14:paraId="794CE550"/>
    <w:p w14:paraId="37BB5670">
      <w:r>
        <w:t>63、下列哪项不属于加强出租汽车驾驶员职业修养的措施？</w:t>
      </w:r>
    </w:p>
    <w:p w14:paraId="246D9AEE">
      <w:r>
        <w:t>A、强调经济效益</w:t>
      </w:r>
    </w:p>
    <w:p w14:paraId="60258CDB">
      <w:r>
        <w:t>B、钻研服务技巧</w:t>
      </w:r>
    </w:p>
    <w:p w14:paraId="04A3548C">
      <w:r>
        <w:t>C、改善知识结构</w:t>
      </w:r>
    </w:p>
    <w:p w14:paraId="2DB035ED">
      <w:r>
        <w:t>D、不断提高安全驾驶技能</w:t>
      </w:r>
    </w:p>
    <w:p w14:paraId="4B188604">
      <w:r>
        <w:rPr>
          <w:b/>
        </w:rPr>
        <w:t>答案：A</w:t>
      </w:r>
    </w:p>
    <w:p w14:paraId="5B9561FC"/>
    <w:p w14:paraId="6401CDF0">
      <w:r>
        <w:t>64、下列的哪些行为不属于“交通陋习”？</w:t>
      </w:r>
    </w:p>
    <w:p w14:paraId="5318C8BA">
      <w:r>
        <w:t>A、通过路口降低车速</w:t>
      </w:r>
    </w:p>
    <w:p w14:paraId="47C3D789">
      <w:r>
        <w:t>B、开车接打手机</w:t>
      </w:r>
    </w:p>
    <w:p w14:paraId="7BDEF8C2">
      <w:r>
        <w:t>C、强行超车</w:t>
      </w:r>
    </w:p>
    <w:p w14:paraId="3472AE7A">
      <w:r>
        <w:t>D、行车不系安全带</w:t>
      </w:r>
    </w:p>
    <w:p w14:paraId="363906A0">
      <w:r>
        <w:rPr>
          <w:b/>
        </w:rPr>
        <w:t>答案：A</w:t>
      </w:r>
    </w:p>
    <w:p w14:paraId="1A0788DF"/>
    <w:p w14:paraId="6000D69B">
      <w:r>
        <w:t>65、雾天行驶，能见度在5米以内时，应当（）。</w:t>
      </w:r>
    </w:p>
    <w:p w14:paraId="54F74B2F">
      <w:r>
        <w:t>A、选择安全地点停车</w:t>
      </w:r>
    </w:p>
    <w:p w14:paraId="1E0C6DB0">
      <w:r>
        <w:t>B、减速行驶</w:t>
      </w:r>
    </w:p>
    <w:p w14:paraId="5728553A">
      <w:r>
        <w:t>C、集中注意力谨慎驾驶</w:t>
      </w:r>
    </w:p>
    <w:p w14:paraId="10D4C8B2">
      <w:r>
        <w:t>D、以正常速度行驶</w:t>
      </w:r>
    </w:p>
    <w:p w14:paraId="5A83BFBC">
      <w:r>
        <w:rPr>
          <w:b/>
        </w:rPr>
        <w:t>答案：A</w:t>
      </w:r>
    </w:p>
    <w:p w14:paraId="4D570DF3"/>
    <w:p w14:paraId="1D57E842">
      <w:r>
        <w:t>66、武赤壁在湖北省赤壁市境内，（）末年的赤壁之战就发生在此。</w:t>
      </w:r>
    </w:p>
    <w:p w14:paraId="074DBEC2">
      <w:r>
        <w:t>A、东汉</w:t>
      </w:r>
    </w:p>
    <w:p w14:paraId="6D5E74B2">
      <w:r>
        <w:t>B、西晋</w:t>
      </w:r>
    </w:p>
    <w:p w14:paraId="6DD2AFFA">
      <w:r>
        <w:t>C、三国</w:t>
      </w:r>
    </w:p>
    <w:p w14:paraId="03D07762">
      <w:r>
        <w:rPr>
          <w:b/>
        </w:rPr>
        <w:t>答案：A</w:t>
      </w:r>
    </w:p>
    <w:p w14:paraId="2425D16D"/>
    <w:p w14:paraId="057C17C9">
      <w:r>
        <w:t>67、无从业资格证从事出租车营运处（）罚款。</w:t>
      </w:r>
    </w:p>
    <w:p w14:paraId="33E69BC3">
      <w:r>
        <w:t>A、200元以上2000元以下</w:t>
      </w:r>
    </w:p>
    <w:p w14:paraId="66E8BBEB">
      <w:r>
        <w:t>B、100-200元以下</w:t>
      </w:r>
    </w:p>
    <w:p w14:paraId="1B89F045">
      <w:r>
        <w:t>C、300-500元以下</w:t>
      </w:r>
    </w:p>
    <w:p w14:paraId="6177B419">
      <w:r>
        <w:rPr>
          <w:b/>
        </w:rPr>
        <w:t>答案：A</w:t>
      </w:r>
    </w:p>
    <w:p w14:paraId="636CAD16"/>
    <w:p w14:paraId="4A723BDC">
      <w:r>
        <w:t>68、我市网络预约出租汽车的发展原则为（）。</w:t>
      </w:r>
    </w:p>
    <w:p w14:paraId="10196D90">
      <w:r>
        <w:t>A、高品质服务、差异化经营，有序发展网络预约出租汽车</w:t>
      </w:r>
    </w:p>
    <w:p w14:paraId="7A8673F7">
      <w:r>
        <w:t>B、优先发展网络预约出租汽车</w:t>
      </w:r>
    </w:p>
    <w:p w14:paraId="060F27D7">
      <w:r>
        <w:t>C、不发展网络预约出租汽车</w:t>
      </w:r>
    </w:p>
    <w:p w14:paraId="7077E577">
      <w:r>
        <w:t>D、差异化发展</w:t>
      </w:r>
    </w:p>
    <w:p w14:paraId="488488F2">
      <w:r>
        <w:rPr>
          <w:b/>
        </w:rPr>
        <w:t>答案：A</w:t>
      </w:r>
    </w:p>
    <w:p w14:paraId="610614CE"/>
    <w:p w14:paraId="1CA20C21">
      <w:r>
        <w:t>69、为预防疲劳驾驶，出租汽车驾驶员每天一般应保持（）小时的睡眠时间。</w:t>
      </w:r>
    </w:p>
    <w:p w14:paraId="6B3EA9A3">
      <w:r>
        <w:t>A、7～8</w:t>
      </w:r>
    </w:p>
    <w:p w14:paraId="28188ABB">
      <w:r>
        <w:t>B、3～4</w:t>
      </w:r>
    </w:p>
    <w:p w14:paraId="61390688">
      <w:r>
        <w:t>C、4～5</w:t>
      </w:r>
    </w:p>
    <w:p w14:paraId="43F61A9C">
      <w:r>
        <w:t>D、10</w:t>
      </w:r>
    </w:p>
    <w:p w14:paraId="16B99CCF">
      <w:r>
        <w:rPr>
          <w:b/>
        </w:rPr>
        <w:t>答案：A</w:t>
      </w:r>
    </w:p>
    <w:p w14:paraId="48E95EE2"/>
    <w:p w14:paraId="027A75DA">
      <w:r>
        <w:t>70、为预防车辆蓄电池产生极板硫化，使用时应该避免蓄电池（）。</w:t>
      </w:r>
    </w:p>
    <w:p w14:paraId="18471F71">
      <w:r>
        <w:t>A、过度放电</w:t>
      </w:r>
    </w:p>
    <w:p w14:paraId="7497B8AD">
      <w:r>
        <w:t>B、表面脏污</w:t>
      </w:r>
    </w:p>
    <w:p w14:paraId="0CBB205B">
      <w:r>
        <w:t>C、过度充电</w:t>
      </w:r>
    </w:p>
    <w:p w14:paraId="6ACF841E">
      <w:r>
        <w:t>D、剧烈震动</w:t>
      </w:r>
    </w:p>
    <w:p w14:paraId="1BB8CAC6">
      <w:r>
        <w:rPr>
          <w:b/>
        </w:rPr>
        <w:t>答案：A</w:t>
      </w:r>
    </w:p>
    <w:p w14:paraId="5EDB3D1F"/>
    <w:p w14:paraId="2D690A32">
      <w:r>
        <w:t>71、为加强安全规范，网约车驾驶员遇到（）乘客时要格外警惕。</w:t>
      </w:r>
    </w:p>
    <w:p w14:paraId="72384867">
      <w:r>
        <w:t>A、语无伦次、诡秘不安</w:t>
      </w:r>
    </w:p>
    <w:p w14:paraId="376C6B5A">
      <w:r>
        <w:t>B、携带行李、匆忙上车</w:t>
      </w:r>
    </w:p>
    <w:p w14:paraId="5C722174">
      <w:r>
        <w:t>C、主动攀谈、热情外向</w:t>
      </w:r>
    </w:p>
    <w:p w14:paraId="5B645F5D">
      <w:r>
        <w:t>D、穿戴整齐、举止文明</w:t>
      </w:r>
    </w:p>
    <w:p w14:paraId="61AE9017">
      <w:r>
        <w:rPr>
          <w:b/>
        </w:rPr>
        <w:t>答案：A</w:t>
      </w:r>
    </w:p>
    <w:p w14:paraId="1A4AB699"/>
    <w:p w14:paraId="01A8CC8F">
      <w:r>
        <w:t>72、为保证行车安全和服务质量，出租汽车驾驶员在运营过程中应尽量调整情绪，保持（）。</w:t>
      </w:r>
    </w:p>
    <w:p w14:paraId="2D5D3D93">
      <w:r>
        <w:t>A、心情舒畅</w:t>
      </w:r>
    </w:p>
    <w:p w14:paraId="60306970">
      <w:r>
        <w:t>B、意志消沉</w:t>
      </w:r>
    </w:p>
    <w:p w14:paraId="4FFB785E">
      <w:r>
        <w:t>C、悲观失落</w:t>
      </w:r>
    </w:p>
    <w:p w14:paraId="302C63DA">
      <w:r>
        <w:t>D、无所畏惧</w:t>
      </w:r>
    </w:p>
    <w:p w14:paraId="1FAA93B4">
      <w:r>
        <w:rPr>
          <w:b/>
        </w:rPr>
        <w:t>答案：A</w:t>
      </w:r>
    </w:p>
    <w:p w14:paraId="562DFE3B"/>
    <w:p w14:paraId="6B3E8A94">
      <w:r>
        <w:t>73、违反《中华人民共和国道路运输条例》及其相关规定的当事人无正当理由逾期不履行处罚决定的，出租汽车行政主管部门可以申请（）强制执行。</w:t>
      </w:r>
    </w:p>
    <w:p w14:paraId="331BB62A">
      <w:r>
        <w:t>A、人民法院</w:t>
      </w:r>
    </w:p>
    <w:p w14:paraId="4646F64D">
      <w:r>
        <w:t>B、上级道路运输管理机构</w:t>
      </w:r>
    </w:p>
    <w:p w14:paraId="4376F564">
      <w:r>
        <w:t>C、人民检察院</w:t>
      </w:r>
    </w:p>
    <w:p w14:paraId="1E03C060">
      <w:pPr>
        <w:rPr>
          <w:rFonts w:hint="eastAsia"/>
          <w:b/>
          <w:lang w:val="en-US" w:eastAsia="zh-CN"/>
        </w:rPr>
      </w:pPr>
      <w:r>
        <w:rPr>
          <w:b/>
        </w:rPr>
        <w:t>答案：A</w:t>
      </w:r>
      <w:r>
        <w:rPr>
          <w:rFonts w:hint="eastAsia"/>
          <w:b/>
          <w:lang w:val="en-US" w:eastAsia="zh-CN"/>
        </w:rPr>
        <w:t xml:space="preserve">    </w:t>
      </w:r>
    </w:p>
    <w:p w14:paraId="402A909D">
      <w:pPr>
        <w:rPr>
          <w:rFonts w:hint="eastAsia"/>
          <w:b/>
          <w:lang w:val="en-US" w:eastAsia="zh-CN"/>
        </w:rPr>
      </w:pPr>
    </w:p>
    <w:p w14:paraId="3653A061">
      <w:r>
        <w:t>74、违反《中华人民共和国道路运输条例》及其相关规定的当事人无正当理由逾期不履行处罚决定的，出租汽车行政管理部门可以申请（）强制执行。</w:t>
      </w:r>
    </w:p>
    <w:p w14:paraId="596C1B7C">
      <w:r>
        <w:t>A、人民法院</w:t>
      </w:r>
    </w:p>
    <w:p w14:paraId="7F9C4ED4">
      <w:r>
        <w:t>B、上级出租汽车行政主管部门</w:t>
      </w:r>
    </w:p>
    <w:p w14:paraId="1DB16A32">
      <w:r>
        <w:t>C、人民检察院</w:t>
      </w:r>
    </w:p>
    <w:p w14:paraId="1AF4C0C9">
      <w:r>
        <w:rPr>
          <w:b/>
        </w:rPr>
        <w:t>答案：A</w:t>
      </w:r>
    </w:p>
    <w:p w14:paraId="2A42985E">
      <w:pPr>
        <w:rPr>
          <w:color w:val="auto"/>
        </w:rPr>
      </w:pPr>
    </w:p>
    <w:p w14:paraId="40DF861A">
      <w:pPr>
        <w:rPr>
          <w:color w:val="auto"/>
        </w:rPr>
      </w:pPr>
      <w:r>
        <w:rPr>
          <w:color w:val="auto"/>
        </w:rPr>
        <w:t>75、网约车在载客运营过程中需要绕道的，驾驶员应当（）。</w:t>
      </w:r>
    </w:p>
    <w:p w14:paraId="4C79AF13">
      <w:pPr>
        <w:rPr>
          <w:color w:val="auto"/>
        </w:rPr>
      </w:pPr>
      <w:r>
        <w:rPr>
          <w:color w:val="auto"/>
        </w:rPr>
        <w:t>A、向乘客提前解释</w:t>
      </w:r>
    </w:p>
    <w:p w14:paraId="115343A0">
      <w:pPr>
        <w:rPr>
          <w:color w:val="auto"/>
        </w:rPr>
      </w:pPr>
      <w:r>
        <w:rPr>
          <w:color w:val="auto"/>
        </w:rPr>
        <w:t>B、直接绕行</w:t>
      </w:r>
    </w:p>
    <w:p w14:paraId="045CA909">
      <w:pPr>
        <w:rPr>
          <w:color w:val="auto"/>
        </w:rPr>
      </w:pPr>
      <w:r>
        <w:rPr>
          <w:color w:val="auto"/>
        </w:rPr>
        <w:t>C、免收绕行距离的费用</w:t>
      </w:r>
    </w:p>
    <w:p w14:paraId="019B136F">
      <w:pPr>
        <w:rPr>
          <w:color w:val="auto"/>
        </w:rPr>
      </w:pPr>
      <w:r>
        <w:rPr>
          <w:color w:val="auto"/>
        </w:rPr>
        <w:t>D、到目的地后再解释</w:t>
      </w:r>
    </w:p>
    <w:p w14:paraId="18A5D36C">
      <w:pPr>
        <w:rPr>
          <w:rFonts w:hint="default" w:eastAsia="宋体"/>
          <w:color w:val="auto"/>
          <w:lang w:val="en-US" w:eastAsia="zh-CN"/>
        </w:rPr>
      </w:pPr>
      <w:r>
        <w:rPr>
          <w:b/>
          <w:color w:val="auto"/>
        </w:rPr>
        <w:t>答案：A</w:t>
      </w:r>
      <w:r>
        <w:rPr>
          <w:rFonts w:hint="eastAsia"/>
          <w:b/>
          <w:color w:val="auto"/>
          <w:lang w:val="en-US" w:eastAsia="zh-CN"/>
        </w:rPr>
        <w:t xml:space="preserve">   </w:t>
      </w:r>
    </w:p>
    <w:p w14:paraId="6AB13C94"/>
    <w:p w14:paraId="4D4609B5">
      <w:r>
        <w:t>76、网约车运营服务是指提供（）的出租汽车运营服务。</w:t>
      </w:r>
    </w:p>
    <w:p w14:paraId="3900CA58">
      <w:r>
        <w:t>A、约车人网络预约用车</w:t>
      </w:r>
    </w:p>
    <w:p w14:paraId="1D5F811F">
      <w:r>
        <w:t>B、道路巡游揽客</w:t>
      </w:r>
    </w:p>
    <w:p w14:paraId="696D0339">
      <w:r>
        <w:t>C、火车站站点候客</w:t>
      </w:r>
    </w:p>
    <w:p w14:paraId="4BEF7669">
      <w:r>
        <w:t>D、机场站点候客</w:t>
      </w:r>
    </w:p>
    <w:p w14:paraId="32285332">
      <w:pPr>
        <w:rPr>
          <w:b/>
        </w:rPr>
      </w:pPr>
      <w:r>
        <w:rPr>
          <w:b/>
        </w:rPr>
        <w:t>答案：A</w:t>
      </w:r>
    </w:p>
    <w:p w14:paraId="751A6AA4">
      <w:pPr>
        <w:rPr>
          <w:b/>
        </w:rPr>
      </w:pPr>
    </w:p>
    <w:p w14:paraId="5A6B007A">
      <w:r>
        <w:rPr>
          <w:rFonts w:hint="eastAsia"/>
          <w:lang w:val="en-US" w:eastAsia="zh-CN"/>
        </w:rPr>
        <w:t>77</w:t>
      </w:r>
      <w:r>
        <w:t>、（）客运极大地改善了本市人们的出行条件，提升了城市综合服务能力，增强了城市交通功能，推进了现代化城市快节奏运行。</w:t>
      </w:r>
    </w:p>
    <w:p w14:paraId="27FDF5DC">
      <w:r>
        <w:t>A、出租汽车</w:t>
      </w:r>
    </w:p>
    <w:p w14:paraId="65A8926E">
      <w:r>
        <w:t>B、城市公交车</w:t>
      </w:r>
    </w:p>
    <w:p w14:paraId="57CFE9B0">
      <w:r>
        <w:t>C、私家车</w:t>
      </w:r>
    </w:p>
    <w:p w14:paraId="2DCB55CB">
      <w:r>
        <w:rPr>
          <w:b/>
        </w:rPr>
        <w:t>答案：A</w:t>
      </w:r>
    </w:p>
    <w:p w14:paraId="0F8D1E73"/>
    <w:p w14:paraId="301829FA">
      <w:r>
        <w:rPr>
          <w:rFonts w:hint="eastAsia"/>
          <w:lang w:val="en-US" w:eastAsia="zh-CN"/>
        </w:rPr>
        <w:t>78</w:t>
      </w:r>
      <w:r>
        <w:t>、（）后开车。</w:t>
      </w:r>
    </w:p>
    <w:p w14:paraId="48995575">
      <w:pPr>
        <w:rPr>
          <w:rFonts w:hint="eastAsia" w:eastAsia="宋体"/>
          <w:lang w:val="en-US" w:eastAsia="zh-CN"/>
        </w:rPr>
      </w:pPr>
      <w:r>
        <w:t>A、严禁</w:t>
      </w:r>
      <w:r>
        <w:rPr>
          <w:rFonts w:hint="eastAsia"/>
          <w:lang w:val="en-US" w:eastAsia="zh-CN"/>
        </w:rPr>
        <w:t>饮酒</w:t>
      </w:r>
    </w:p>
    <w:p w14:paraId="035EDEA6">
      <w:r>
        <w:t>B、可以少量饮酒</w:t>
      </w:r>
    </w:p>
    <w:p w14:paraId="74398304">
      <w:r>
        <w:t>C、可以饮啤酒</w:t>
      </w:r>
    </w:p>
    <w:p w14:paraId="675F3BAD">
      <w:r>
        <w:rPr>
          <w:b/>
        </w:rPr>
        <w:t>答案：A</w:t>
      </w:r>
    </w:p>
    <w:p w14:paraId="36292196"/>
    <w:p w14:paraId="7345BFC0">
      <w:r>
        <w:rPr>
          <w:rFonts w:hint="eastAsia"/>
          <w:lang w:val="en-US" w:eastAsia="zh-CN"/>
        </w:rPr>
        <w:t>79</w:t>
      </w:r>
      <w:r>
        <w:t>、（）和法律是维护社会秩序稳定的两种重要手段。</w:t>
      </w:r>
    </w:p>
    <w:p w14:paraId="0D335E29">
      <w:r>
        <w:t>A、道德</w:t>
      </w:r>
    </w:p>
    <w:p w14:paraId="380A4031">
      <w:r>
        <w:t>B、帮扶</w:t>
      </w:r>
    </w:p>
    <w:p w14:paraId="269D2819">
      <w:r>
        <w:t>C、教育</w:t>
      </w:r>
    </w:p>
    <w:p w14:paraId="5310E4E0">
      <w:r>
        <w:t>D、制度</w:t>
      </w:r>
    </w:p>
    <w:p w14:paraId="35E834E3">
      <w:pPr>
        <w:rPr>
          <w:b/>
        </w:rPr>
      </w:pPr>
      <w:r>
        <w:rPr>
          <w:b/>
        </w:rPr>
        <w:t>答案：A</w:t>
      </w:r>
    </w:p>
    <w:p w14:paraId="6476CC01"/>
    <w:p w14:paraId="48C1B77C">
      <w:r>
        <w:t>80、网约车服务评价指标中要求达到100%的是（）。</w:t>
      </w:r>
    </w:p>
    <w:p w14:paraId="3C75944C">
      <w:r>
        <w:t>A、预约响应率</w:t>
      </w:r>
    </w:p>
    <w:p w14:paraId="5D24C182">
      <w:r>
        <w:t>B、第三方调查乘客满意率</w:t>
      </w:r>
    </w:p>
    <w:p w14:paraId="1D250FB3">
      <w:r>
        <w:t>C、约车成功率</w:t>
      </w:r>
    </w:p>
    <w:p w14:paraId="7FD78F78">
      <w:r>
        <w:t>D、乘客服务评价满意率</w:t>
      </w:r>
    </w:p>
    <w:p w14:paraId="7BBE8912">
      <w:r>
        <w:rPr>
          <w:b/>
        </w:rPr>
        <w:t>答案：A</w:t>
      </w:r>
    </w:p>
    <w:p w14:paraId="17B41D40"/>
    <w:p w14:paraId="466F9FFB">
      <w:r>
        <w:t>81、网约车服务评价指标中，要求做到乘客服务评价不满意率小于（）。</w:t>
      </w:r>
    </w:p>
    <w:p w14:paraId="06A4B303">
      <w:r>
        <w:t>A、0.2</w:t>
      </w:r>
    </w:p>
    <w:p w14:paraId="28B94A59">
      <w:r>
        <w:t>B、0.15</w:t>
      </w:r>
    </w:p>
    <w:p w14:paraId="29EF2950">
      <w:r>
        <w:t>C、0.25</w:t>
      </w:r>
    </w:p>
    <w:p w14:paraId="06FC4F9E">
      <w:r>
        <w:t>D、0.1</w:t>
      </w:r>
    </w:p>
    <w:p w14:paraId="52AA3A07">
      <w:r>
        <w:rPr>
          <w:b/>
        </w:rPr>
        <w:t>答案：A</w:t>
      </w:r>
    </w:p>
    <w:p w14:paraId="3AB9C885"/>
    <w:p w14:paraId="77997071">
      <w:r>
        <w:t>82、网约车车内设施配置及车辆性能指标应体现高品质服务、（）经营的定位。</w:t>
      </w:r>
    </w:p>
    <w:p w14:paraId="282A8E4A">
      <w:r>
        <w:t>A、差异化</w:t>
      </w:r>
    </w:p>
    <w:p w14:paraId="413BBD02">
      <w:r>
        <w:t>B、大众化</w:t>
      </w:r>
    </w:p>
    <w:p w14:paraId="52527DC9">
      <w:r>
        <w:t>C、低成本</w:t>
      </w:r>
    </w:p>
    <w:p w14:paraId="53543812">
      <w:r>
        <w:t>D、个性化</w:t>
      </w:r>
    </w:p>
    <w:p w14:paraId="2ACB0845">
      <w:r>
        <w:rPr>
          <w:b/>
        </w:rPr>
        <w:t>答案：A</w:t>
      </w:r>
    </w:p>
    <w:p w14:paraId="19682E92"/>
    <w:p w14:paraId="6A6B94F7">
      <w:pPr>
        <w:rPr>
          <w:color w:val="auto"/>
        </w:rPr>
      </w:pPr>
      <w:r>
        <w:rPr>
          <w:color w:val="auto"/>
        </w:rPr>
        <w:t>83、网络预约出租汽车在载客运营过程中需要绕道的，驾驶员应当（）。</w:t>
      </w:r>
    </w:p>
    <w:p w14:paraId="7E991CA5">
      <w:pPr>
        <w:rPr>
          <w:color w:val="auto"/>
        </w:rPr>
      </w:pPr>
      <w:r>
        <w:rPr>
          <w:color w:val="auto"/>
        </w:rPr>
        <w:t>A、向乘客提前解释</w:t>
      </w:r>
    </w:p>
    <w:p w14:paraId="6D1366A3">
      <w:pPr>
        <w:rPr>
          <w:color w:val="auto"/>
        </w:rPr>
      </w:pPr>
      <w:r>
        <w:rPr>
          <w:color w:val="auto"/>
        </w:rPr>
        <w:t>B、直接绕行</w:t>
      </w:r>
    </w:p>
    <w:p w14:paraId="7D2CA6A4">
      <w:pPr>
        <w:rPr>
          <w:color w:val="auto"/>
        </w:rPr>
      </w:pPr>
      <w:r>
        <w:rPr>
          <w:color w:val="auto"/>
        </w:rPr>
        <w:t>C、免收绕行距离的费用</w:t>
      </w:r>
    </w:p>
    <w:p w14:paraId="518B559B">
      <w:pPr>
        <w:rPr>
          <w:color w:val="auto"/>
        </w:rPr>
      </w:pPr>
      <w:r>
        <w:rPr>
          <w:color w:val="auto"/>
        </w:rPr>
        <w:t>D、到目的地后再解释</w:t>
      </w:r>
    </w:p>
    <w:p w14:paraId="629FC3DD">
      <w:pPr>
        <w:rPr>
          <w:rFonts w:hint="eastAsia"/>
          <w:b/>
          <w:color w:val="auto"/>
          <w:lang w:val="en-US" w:eastAsia="zh-CN"/>
        </w:rPr>
      </w:pPr>
      <w:r>
        <w:rPr>
          <w:b/>
          <w:color w:val="auto"/>
        </w:rPr>
        <w:t>答案：A</w:t>
      </w:r>
      <w:r>
        <w:rPr>
          <w:rFonts w:hint="eastAsia"/>
          <w:b/>
          <w:color w:val="auto"/>
          <w:lang w:val="en-US" w:eastAsia="zh-CN"/>
        </w:rPr>
        <w:t xml:space="preserve">      </w:t>
      </w:r>
    </w:p>
    <w:p w14:paraId="3FB22ADB">
      <w:pPr>
        <w:rPr>
          <w:rFonts w:hint="eastAsia"/>
          <w:b/>
          <w:color w:val="auto"/>
          <w:lang w:val="en-US" w:eastAsia="zh-CN"/>
        </w:rPr>
      </w:pPr>
    </w:p>
    <w:p w14:paraId="514E1AC2">
      <w:r>
        <w:t>84、网络预约出租汽车应安装（）和具有行驶记录功能的车辆卫星定位装置。</w:t>
      </w:r>
    </w:p>
    <w:p w14:paraId="6ED74CCB">
      <w:r>
        <w:t>A、应急报警装置</w:t>
      </w:r>
    </w:p>
    <w:p w14:paraId="171C063E">
      <w:r>
        <w:t>B、优质音响装置</w:t>
      </w:r>
    </w:p>
    <w:p w14:paraId="1281E7DC">
      <w:r>
        <w:t>C、车载电话装置</w:t>
      </w:r>
    </w:p>
    <w:p w14:paraId="7CFE64C4">
      <w:r>
        <w:t>D、车上娱乐装置</w:t>
      </w:r>
    </w:p>
    <w:p w14:paraId="4F0739BC">
      <w:r>
        <w:rPr>
          <w:b/>
        </w:rPr>
        <w:t>答案：A</w:t>
      </w:r>
    </w:p>
    <w:p w14:paraId="318D72AC"/>
    <w:p w14:paraId="49CEF35F">
      <w:r>
        <w:t>85、网络预约出租汽车行驶里程达到（）万km时需要强制报废。</w:t>
      </w:r>
    </w:p>
    <w:p w14:paraId="2DB37113">
      <w:r>
        <w:t>A、60</w:t>
      </w:r>
    </w:p>
    <w:p w14:paraId="2602A4A7">
      <w:r>
        <w:t>B、40</w:t>
      </w:r>
    </w:p>
    <w:p w14:paraId="0A053787">
      <w:r>
        <w:t>C、50</w:t>
      </w:r>
    </w:p>
    <w:p w14:paraId="25D12460">
      <w:r>
        <w:t>D、70</w:t>
      </w:r>
    </w:p>
    <w:p w14:paraId="524AE205">
      <w:r>
        <w:rPr>
          <w:b/>
        </w:rPr>
        <w:t>答案：A</w:t>
      </w:r>
    </w:p>
    <w:p w14:paraId="18E6B7E2"/>
    <w:p w14:paraId="3BCAA843">
      <w:r>
        <w:t>86、网络预约出租汽车经营者对于服务过程中发生的安全责任事故，应（）。</w:t>
      </w:r>
    </w:p>
    <w:p w14:paraId="58687A29">
      <w:r>
        <w:t>A、先行承担赔付责任</w:t>
      </w:r>
    </w:p>
    <w:p w14:paraId="2445A033">
      <w:r>
        <w:t>B、不承担赔付责任</w:t>
      </w:r>
    </w:p>
    <w:p w14:paraId="7051BD5D">
      <w:r>
        <w:t>C、和乘客协商赔付责任</w:t>
      </w:r>
    </w:p>
    <w:p w14:paraId="386BE009">
      <w:r>
        <w:t>D、和驾驶员协商赔付责任</w:t>
      </w:r>
    </w:p>
    <w:p w14:paraId="6745F1A2">
      <w:r>
        <w:rPr>
          <w:b/>
        </w:rPr>
        <w:t>答案：A</w:t>
      </w:r>
    </w:p>
    <w:p w14:paraId="076CA7BA"/>
    <w:p w14:paraId="00B4137D">
      <w:r>
        <w:t>87、网络预约出租汽车经营平台（）驾驶员签订劳动合同和协议。</w:t>
      </w:r>
    </w:p>
    <w:p w14:paraId="33C0E60F">
      <w:r>
        <w:t>A、应与专职和兼职</w:t>
      </w:r>
    </w:p>
    <w:p w14:paraId="3984471B">
      <w:r>
        <w:t>B、应与专职</w:t>
      </w:r>
    </w:p>
    <w:p w14:paraId="03E608E0">
      <w:r>
        <w:t>C、应与兼职</w:t>
      </w:r>
    </w:p>
    <w:p w14:paraId="4F9B1145">
      <w:r>
        <w:t>D、可不与专职和兼职</w:t>
      </w:r>
    </w:p>
    <w:p w14:paraId="4F44C301">
      <w:r>
        <w:rPr>
          <w:b/>
        </w:rPr>
        <w:t>答案：A</w:t>
      </w:r>
    </w:p>
    <w:p w14:paraId="63E34F95"/>
    <w:p w14:paraId="282FFB42">
      <w:r>
        <w:t>88、网络预约出租汽车车内设施配置及车辆性能指标应体现高品质服务、（）经营的定位。</w:t>
      </w:r>
    </w:p>
    <w:p w14:paraId="11E9A263">
      <w:r>
        <w:t>A、差异化</w:t>
      </w:r>
    </w:p>
    <w:p w14:paraId="17277812">
      <w:r>
        <w:t>B、大众化</w:t>
      </w:r>
    </w:p>
    <w:p w14:paraId="1E6B51FB">
      <w:r>
        <w:t>C、低成本</w:t>
      </w:r>
    </w:p>
    <w:p w14:paraId="47F691BB">
      <w:r>
        <w:t>D、个性化</w:t>
      </w:r>
    </w:p>
    <w:p w14:paraId="5D629EC1">
      <w:r>
        <w:rPr>
          <w:b/>
        </w:rPr>
        <w:t>答案：A</w:t>
      </w:r>
    </w:p>
    <w:p w14:paraId="1D5D1685"/>
    <w:p w14:paraId="12F8EB7F">
      <w:r>
        <w:t>89、头部伤口的包扎，要尽量用无菌敷料或洁净布料（）。</w:t>
      </w:r>
    </w:p>
    <w:p w14:paraId="40769300">
      <w:r>
        <w:t>A、压迫止血</w:t>
      </w:r>
    </w:p>
    <w:p w14:paraId="03465C32">
      <w:r>
        <w:t>B、止血</w:t>
      </w:r>
    </w:p>
    <w:p w14:paraId="21A33C09">
      <w:r>
        <w:t>C、包扎</w:t>
      </w:r>
    </w:p>
    <w:p w14:paraId="4BC5EC70">
      <w:r>
        <w:t>D、固定</w:t>
      </w:r>
    </w:p>
    <w:p w14:paraId="7B7C24D5">
      <w:r>
        <w:rPr>
          <w:b/>
        </w:rPr>
        <w:t>答案：A</w:t>
      </w:r>
    </w:p>
    <w:p w14:paraId="2173CF51"/>
    <w:p w14:paraId="2DB306B9">
      <w:r>
        <w:t>90、通山县闯王陵墓碑“李自成之墓”是谁题写的？</w:t>
      </w:r>
    </w:p>
    <w:p w14:paraId="76A64EEF">
      <w:r>
        <w:t>A、郭沫若</w:t>
      </w:r>
    </w:p>
    <w:p w14:paraId="189E0A0C">
      <w:r>
        <w:t>B、刘重</w:t>
      </w:r>
    </w:p>
    <w:p w14:paraId="0FBD5F74">
      <w:r>
        <w:t>C、老舍</w:t>
      </w:r>
    </w:p>
    <w:p w14:paraId="4CCAA8BA">
      <w:r>
        <w:rPr>
          <w:b/>
        </w:rPr>
        <w:t>答案：A</w:t>
      </w:r>
    </w:p>
    <w:p w14:paraId="43662B53"/>
    <w:p w14:paraId="34EC6CFC">
      <w:r>
        <w:t>91、通山山鼓相传起源于哪个时期？</w:t>
      </w:r>
    </w:p>
    <w:p w14:paraId="3A7C8F6B">
      <w:r>
        <w:t>A、春秋战国</w:t>
      </w:r>
    </w:p>
    <w:p w14:paraId="5CC46092">
      <w:r>
        <w:t>B、唐朝</w:t>
      </w:r>
    </w:p>
    <w:p w14:paraId="32267382">
      <w:r>
        <w:t>C、宋朝</w:t>
      </w:r>
    </w:p>
    <w:p w14:paraId="1706ADDD">
      <w:r>
        <w:rPr>
          <w:b/>
        </w:rPr>
        <w:t>答案：A</w:t>
      </w:r>
    </w:p>
    <w:p w14:paraId="384D32F2"/>
    <w:p w14:paraId="010B8735">
      <w:r>
        <w:t>92、通城瑶族先民文化遗址大约形成于（）朝代。</w:t>
      </w:r>
    </w:p>
    <w:p w14:paraId="7FF45B14">
      <w:r>
        <w:t>A、汉代</w:t>
      </w:r>
    </w:p>
    <w:p w14:paraId="65C032DB">
      <w:r>
        <w:t>B、唐朝</w:t>
      </w:r>
    </w:p>
    <w:p w14:paraId="613C80E9">
      <w:r>
        <w:t>C、宋代</w:t>
      </w:r>
    </w:p>
    <w:p w14:paraId="2F6B9FBE">
      <w:r>
        <w:t>D、秦朝</w:t>
      </w:r>
    </w:p>
    <w:p w14:paraId="6D8E170A">
      <w:r>
        <w:rPr>
          <w:b/>
        </w:rPr>
        <w:t>答案：A</w:t>
      </w:r>
    </w:p>
    <w:p w14:paraId="1F1FC35C"/>
    <w:p w14:paraId="480B78CA">
      <w:r>
        <w:t>93、通城县（）镇（乡）历史文化悠久，民间演艺类别多样。</w:t>
      </w:r>
    </w:p>
    <w:p w14:paraId="312E76C5">
      <w:r>
        <w:t>A、麦市镇</w:t>
      </w:r>
    </w:p>
    <w:p w14:paraId="5A94490D">
      <w:r>
        <w:t>B、隽水镇</w:t>
      </w:r>
    </w:p>
    <w:p w14:paraId="29547333">
      <w:r>
        <w:t>C、石南镇</w:t>
      </w:r>
    </w:p>
    <w:p w14:paraId="03D1F858">
      <w:r>
        <w:t>D、四庄乡</w:t>
      </w:r>
    </w:p>
    <w:p w14:paraId="6978AD8D">
      <w:r>
        <w:rPr>
          <w:b/>
        </w:rPr>
        <w:t>答案：A</w:t>
      </w:r>
    </w:p>
    <w:p w14:paraId="53E2424E"/>
    <w:p w14:paraId="26260BCA">
      <w:r>
        <w:t>94、通城县（）建镇历史悠久，有“千年古镇”之称。</w:t>
      </w:r>
    </w:p>
    <w:p w14:paraId="43DBE2C1">
      <w:r>
        <w:t>A、麦市镇</w:t>
      </w:r>
    </w:p>
    <w:p w14:paraId="2740F4ED">
      <w:r>
        <w:t>B、塘湖镇</w:t>
      </w:r>
    </w:p>
    <w:p w14:paraId="02862415">
      <w:r>
        <w:t>C、沙堆镇</w:t>
      </w:r>
    </w:p>
    <w:p w14:paraId="753C66B2">
      <w:r>
        <w:t>D、北港镇</w:t>
      </w:r>
    </w:p>
    <w:p w14:paraId="381ACDDB">
      <w:r>
        <w:rPr>
          <w:b/>
        </w:rPr>
        <w:t>答案：A</w:t>
      </w:r>
    </w:p>
    <w:p w14:paraId="6B146EEA"/>
    <w:p w14:paraId="5A35C21C">
      <w:r>
        <w:t>95、太阳溪漂流位于湖北省（）县海拔1380米的太阳山山麓——夏铺镇青山村，漂流河道长约5公里，落差100余米，漂完全程约需2小时，属于大落差、强刺激的双人自助漂流，漂亮河道两岸悬崖峭壁、怪石嶙峋、滩多水急、跌宕起伏，是您享受极限刺激避暑旅游的理想胜地。</w:t>
      </w:r>
    </w:p>
    <w:p w14:paraId="2F37658B">
      <w:r>
        <w:t>A、通山</w:t>
      </w:r>
    </w:p>
    <w:p w14:paraId="439BBC9A">
      <w:r>
        <w:t>B、通城</w:t>
      </w:r>
    </w:p>
    <w:p w14:paraId="66E01C3F">
      <w:r>
        <w:t>C、崇阳</w:t>
      </w:r>
    </w:p>
    <w:p w14:paraId="0609CE91">
      <w:r>
        <w:t>D、赤壁</w:t>
      </w:r>
    </w:p>
    <w:p w14:paraId="5B6EC81B">
      <w:r>
        <w:rPr>
          <w:b/>
        </w:rPr>
        <w:t>答案：A</w:t>
      </w:r>
    </w:p>
    <w:p w14:paraId="143DD791"/>
    <w:p w14:paraId="70BEF9F3">
      <w:r>
        <w:t>96、属于咸宁温泉度假区的有（）。</w:t>
      </w:r>
    </w:p>
    <w:p w14:paraId="5D805916">
      <w:r>
        <w:t>A、三江森林温泉</w:t>
      </w:r>
    </w:p>
    <w:p w14:paraId="56685E6C">
      <w:r>
        <w:t>B、山湖温泉</w:t>
      </w:r>
    </w:p>
    <w:p w14:paraId="54FEC576">
      <w:r>
        <w:t>C、龙佑温泉</w:t>
      </w:r>
    </w:p>
    <w:p w14:paraId="7EC016EC">
      <w:r>
        <w:rPr>
          <w:b/>
        </w:rPr>
        <w:t>答案：A</w:t>
      </w:r>
    </w:p>
    <w:p w14:paraId="2B6ADC80"/>
    <w:p w14:paraId="79B48702">
      <w:r>
        <w:t>97、首次参加出租汽车驾驶员从业资格考试的申请人，全国公共科目和区域科目考试应当在（）完成。</w:t>
      </w:r>
    </w:p>
    <w:p w14:paraId="69F729CB">
      <w:r>
        <w:t>A、首次申请考试的区域</w:t>
      </w:r>
    </w:p>
    <w:p w14:paraId="623876AC">
      <w:r>
        <w:t>B、申请人常住地</w:t>
      </w:r>
    </w:p>
    <w:p w14:paraId="726D3EB9">
      <w:r>
        <w:t>C、申请人户籍所在地</w:t>
      </w:r>
    </w:p>
    <w:p w14:paraId="42114AD8">
      <w:r>
        <w:t>D、申请人服务单位所在地</w:t>
      </w:r>
    </w:p>
    <w:p w14:paraId="54582EC6">
      <w:r>
        <w:rPr>
          <w:b/>
        </w:rPr>
        <w:t>答案：A</w:t>
      </w:r>
    </w:p>
    <w:p w14:paraId="67A56B7A"/>
    <w:p w14:paraId="7B5DA359">
      <w:r>
        <w:t>98、市县出租汽车行政主管部门应当在（）上标注出租汽车驾驶员服务质量信誉考核等级。</w:t>
      </w:r>
    </w:p>
    <w:p w14:paraId="48ADA24C">
      <w:r>
        <w:t>A、服务监督卡</w:t>
      </w:r>
    </w:p>
    <w:p w14:paraId="02E794B2">
      <w:r>
        <w:t>B、车门外侧</w:t>
      </w:r>
    </w:p>
    <w:p w14:paraId="3DB1745B">
      <w:r>
        <w:t>C、出租汽车顶灯</w:t>
      </w:r>
    </w:p>
    <w:p w14:paraId="050DC0B3">
      <w:r>
        <w:t>D、机动车驾驶证</w:t>
      </w:r>
    </w:p>
    <w:p w14:paraId="76DB3A4B">
      <w:r>
        <w:rPr>
          <w:b/>
        </w:rPr>
        <w:t>答案：A</w:t>
      </w:r>
    </w:p>
    <w:p w14:paraId="4186C44A"/>
    <w:p w14:paraId="71A08D00">
      <w:r>
        <w:t>99、使用车载灭火器灭火时，应该将灭火器对准（）。</w:t>
      </w:r>
    </w:p>
    <w:p w14:paraId="2678990D">
      <w:r>
        <w:t>A、火源根部</w:t>
      </w:r>
    </w:p>
    <w:p w14:paraId="0D1CA5D0">
      <w:r>
        <w:t>B、火苗</w:t>
      </w:r>
    </w:p>
    <w:p w14:paraId="3C6082DC">
      <w:r>
        <w:t>C、火焰中部</w:t>
      </w:r>
    </w:p>
    <w:p w14:paraId="395F90AF">
      <w:r>
        <w:t>D、火源附近部位</w:t>
      </w:r>
    </w:p>
    <w:p w14:paraId="43722305">
      <w:r>
        <w:rPr>
          <w:b/>
        </w:rPr>
        <w:t>答案：A</w:t>
      </w:r>
    </w:p>
    <w:p w14:paraId="6696F5C9"/>
    <w:p w14:paraId="20011387">
      <w:r>
        <w:t>100、实施心肺复苏抢救时，口对口人工呼吸与胸外按压操作，每（）分钟停止一次操作，检查呼吸与循环。</w:t>
      </w:r>
    </w:p>
    <w:p w14:paraId="631D49F5">
      <w:r>
        <w:t>A、3～4</w:t>
      </w:r>
    </w:p>
    <w:p w14:paraId="7BC7CBC3">
      <w:r>
        <w:t>B、1～2</w:t>
      </w:r>
    </w:p>
    <w:p w14:paraId="235AD7E5">
      <w:r>
        <w:t>C、5～6</w:t>
      </w:r>
    </w:p>
    <w:p w14:paraId="591F4263">
      <w:r>
        <w:t>D、7～8</w:t>
      </w:r>
    </w:p>
    <w:p w14:paraId="478DE0C0">
      <w:r>
        <w:rPr>
          <w:b/>
        </w:rPr>
        <w:t>答案：A</w:t>
      </w:r>
    </w:p>
    <w:p w14:paraId="044FDC02"/>
    <w:p w14:paraId="7860919C">
      <w:r>
        <w:t>101、十大交通陋习不包括（）。</w:t>
      </w:r>
    </w:p>
    <w:p w14:paraId="4FF03A43">
      <w:r>
        <w:t>A、系安全带</w:t>
      </w:r>
    </w:p>
    <w:p w14:paraId="768E0848">
      <w:r>
        <w:t>B、强行超车</w:t>
      </w:r>
    </w:p>
    <w:p w14:paraId="5FFAA07F">
      <w:r>
        <w:t>C、随意变线</w:t>
      </w:r>
    </w:p>
    <w:p w14:paraId="7A76F869">
      <w:r>
        <w:t>D、不礼让斑马线</w:t>
      </w:r>
    </w:p>
    <w:p w14:paraId="063348A2">
      <w:r>
        <w:rPr>
          <w:b/>
        </w:rPr>
        <w:t>答案：A</w:t>
      </w:r>
    </w:p>
    <w:p w14:paraId="4FF3F08B"/>
    <w:p w14:paraId="1308BD79">
      <w:pPr>
        <w:rPr>
          <w:color w:val="auto"/>
        </w:rPr>
      </w:pPr>
      <w:r>
        <w:rPr>
          <w:color w:val="auto"/>
        </w:rPr>
        <w:t>102、申请参加出租汽车驾驶员从业资格证考试的应当近三年内无重大以上且负同等以上责任的交通事故，取得相应的机动车驾驶证（）年以上。</w:t>
      </w:r>
    </w:p>
    <w:p w14:paraId="7F3012A4">
      <w:pPr>
        <w:rPr>
          <w:color w:val="auto"/>
        </w:rPr>
      </w:pPr>
      <w:r>
        <w:rPr>
          <w:color w:val="auto"/>
        </w:rPr>
        <w:t>A、三年</w:t>
      </w:r>
    </w:p>
    <w:p w14:paraId="6535C2ED">
      <w:pPr>
        <w:rPr>
          <w:color w:val="auto"/>
        </w:rPr>
      </w:pPr>
      <w:r>
        <w:rPr>
          <w:color w:val="auto"/>
        </w:rPr>
        <w:t>B、一年</w:t>
      </w:r>
    </w:p>
    <w:p w14:paraId="0D10A42B">
      <w:pPr>
        <w:rPr>
          <w:color w:val="auto"/>
        </w:rPr>
      </w:pPr>
      <w:r>
        <w:rPr>
          <w:color w:val="auto"/>
        </w:rPr>
        <w:t>C、两年</w:t>
      </w:r>
    </w:p>
    <w:p w14:paraId="1C5F94F1">
      <w:pPr>
        <w:rPr>
          <w:color w:val="auto"/>
        </w:rPr>
      </w:pPr>
      <w:r>
        <w:rPr>
          <w:b/>
          <w:color w:val="auto"/>
        </w:rPr>
        <w:t>答案：A</w:t>
      </w:r>
    </w:p>
    <w:p w14:paraId="257E49F6">
      <w:pPr>
        <w:rPr>
          <w:color w:val="auto"/>
        </w:rPr>
      </w:pPr>
    </w:p>
    <w:p w14:paraId="62E2A884">
      <w:pPr>
        <w:rPr>
          <w:color w:val="auto"/>
        </w:rPr>
      </w:pPr>
      <w:r>
        <w:rPr>
          <w:color w:val="auto"/>
        </w:rPr>
        <w:t>103、申请参加出租汽车驾驶员从业资格考试的，应取得相应的机动车驾驶证（）年以上。</w:t>
      </w:r>
    </w:p>
    <w:p w14:paraId="18EECFFA">
      <w:pPr>
        <w:rPr>
          <w:color w:val="auto"/>
        </w:rPr>
      </w:pPr>
      <w:r>
        <w:rPr>
          <w:color w:val="auto"/>
        </w:rPr>
        <w:t>A、3年</w:t>
      </w:r>
    </w:p>
    <w:p w14:paraId="5682AA43">
      <w:pPr>
        <w:rPr>
          <w:color w:val="auto"/>
        </w:rPr>
      </w:pPr>
      <w:r>
        <w:rPr>
          <w:color w:val="auto"/>
        </w:rPr>
        <w:t>B、1年</w:t>
      </w:r>
    </w:p>
    <w:p w14:paraId="081E645A">
      <w:pPr>
        <w:rPr>
          <w:color w:val="auto"/>
        </w:rPr>
      </w:pPr>
      <w:r>
        <w:rPr>
          <w:color w:val="auto"/>
        </w:rPr>
        <w:t>C、2年</w:t>
      </w:r>
    </w:p>
    <w:p w14:paraId="60317352">
      <w:pPr>
        <w:rPr>
          <w:color w:val="auto"/>
        </w:rPr>
      </w:pPr>
      <w:r>
        <w:rPr>
          <w:b/>
          <w:color w:val="auto"/>
        </w:rPr>
        <w:t>答案：A</w:t>
      </w:r>
    </w:p>
    <w:p w14:paraId="2C486843">
      <w:pPr>
        <w:rPr>
          <w:color w:val="C00000"/>
        </w:rPr>
      </w:pPr>
    </w:p>
    <w:p w14:paraId="63BA8C59">
      <w:r>
        <w:t>104、上路运营的出租汽车必须设置（）。</w:t>
      </w:r>
    </w:p>
    <w:p w14:paraId="2C7DB1BE">
      <w:r>
        <w:t>A、服务标志</w:t>
      </w:r>
    </w:p>
    <w:p w14:paraId="5CF62C57">
      <w:r>
        <w:t>B、广告标志</w:t>
      </w:r>
    </w:p>
    <w:p w14:paraId="2539D9F6">
      <w:r>
        <w:t>C、真皮座套</w:t>
      </w:r>
    </w:p>
    <w:p w14:paraId="0A312B22">
      <w:r>
        <w:t>D、倒车雷达</w:t>
      </w:r>
    </w:p>
    <w:p w14:paraId="7374214C">
      <w:r>
        <w:rPr>
          <w:b/>
        </w:rPr>
        <w:t>答案：A</w:t>
      </w:r>
    </w:p>
    <w:p w14:paraId="479D71B2"/>
    <w:p w14:paraId="4FED4C08">
      <w:r>
        <w:t>105、如果在高速公路上错过了想驶离的出口，可以在（）驶离。</w:t>
      </w:r>
    </w:p>
    <w:p w14:paraId="6AA5BB2C">
      <w:r>
        <w:t>A、下一出口</w:t>
      </w:r>
    </w:p>
    <w:p w14:paraId="0ED8FBD8">
      <w:r>
        <w:t>B、原地掉头</w:t>
      </w:r>
    </w:p>
    <w:p w14:paraId="6DBEFEFA">
      <w:r>
        <w:t>C、应急出口掉头</w:t>
      </w:r>
    </w:p>
    <w:p w14:paraId="5ED87804">
      <w:r>
        <w:rPr>
          <w:b/>
        </w:rPr>
        <w:t>答案：A</w:t>
      </w:r>
    </w:p>
    <w:p w14:paraId="59094DAB"/>
    <w:p w14:paraId="507FB110">
      <w:r>
        <w:t>106、人的情感、思维、性格、气质等都属于（）心理特征。</w:t>
      </w:r>
    </w:p>
    <w:p w14:paraId="5612AEC8">
      <w:r>
        <w:t>A、个性</w:t>
      </w:r>
    </w:p>
    <w:p w14:paraId="20795814">
      <w:r>
        <w:t>B、群体</w:t>
      </w:r>
    </w:p>
    <w:p w14:paraId="6A2C0D14">
      <w:r>
        <w:t>C、共性</w:t>
      </w:r>
    </w:p>
    <w:p w14:paraId="07D05A04">
      <w:r>
        <w:t>D、天然</w:t>
      </w:r>
    </w:p>
    <w:p w14:paraId="54B33383">
      <w:r>
        <w:rPr>
          <w:b/>
        </w:rPr>
        <w:t>答案：A</w:t>
      </w:r>
    </w:p>
    <w:p w14:paraId="03980235"/>
    <w:p w14:paraId="2172ADDA">
      <w:r>
        <w:t>107、燃气汽车需停驶超过（）应关闭手动气阀及电气开关。</w:t>
      </w:r>
    </w:p>
    <w:p w14:paraId="7C72E514">
      <w:r>
        <w:t>A、10分钟</w:t>
      </w:r>
    </w:p>
    <w:p w14:paraId="3E25127D">
      <w:r>
        <w:t>B、5分钟</w:t>
      </w:r>
    </w:p>
    <w:p w14:paraId="1962F511">
      <w:r>
        <w:t>C、15分钟</w:t>
      </w:r>
    </w:p>
    <w:p w14:paraId="6A42C6A1">
      <w:r>
        <w:rPr>
          <w:b/>
        </w:rPr>
        <w:t>答案：A</w:t>
      </w:r>
    </w:p>
    <w:p w14:paraId="7D43FDEC"/>
    <w:p w14:paraId="7ACDBB09">
      <w:r>
        <w:t>108、燃气汽车行驶时，应随时观察（）的指示情况。</w:t>
      </w:r>
    </w:p>
    <w:p w14:paraId="5ADA6F0E">
      <w:r>
        <w:t>A、低压表</w:t>
      </w:r>
    </w:p>
    <w:p w14:paraId="3DF9E098">
      <w:r>
        <w:t>B、燃气表</w:t>
      </w:r>
    </w:p>
    <w:p w14:paraId="26666B1B">
      <w:r>
        <w:t>C、气压表</w:t>
      </w:r>
    </w:p>
    <w:p w14:paraId="7A85BA87">
      <w:r>
        <w:rPr>
          <w:b/>
        </w:rPr>
        <w:t>答案：A</w:t>
      </w:r>
    </w:p>
    <w:p w14:paraId="591A0E74"/>
    <w:p w14:paraId="61981E87">
      <w:r>
        <w:t>109、燃气汽车充气时，系统储气瓶内的气压（）。</w:t>
      </w:r>
    </w:p>
    <w:p w14:paraId="7B36E68F">
      <w:r>
        <w:t>A、不得超过额定的工作压力</w:t>
      </w:r>
    </w:p>
    <w:p w14:paraId="206C9656">
      <w:r>
        <w:t>B、可以超过额定的工作压力</w:t>
      </w:r>
    </w:p>
    <w:p w14:paraId="36F9ECF2">
      <w:r>
        <w:t>C、不得超过压力表上的指数</w:t>
      </w:r>
    </w:p>
    <w:p w14:paraId="21C7DA23">
      <w:r>
        <w:rPr>
          <w:b/>
        </w:rPr>
        <w:t>答案：A</w:t>
      </w:r>
    </w:p>
    <w:p w14:paraId="75D78ABF"/>
    <w:p w14:paraId="144B8179">
      <w:r>
        <w:t>110、燃气车用燃气运行时，发动机水温应保持在（）为宜，水温过低易造成一级减压器冰堵或蒸发减压器工作不正常，致使空挡滑行熄火、有严重安全隐患！燃气耗气量上升。</w:t>
      </w:r>
    </w:p>
    <w:p w14:paraId="6B4FD6E0">
      <w:r>
        <w:t>A、60℃--90℃</w:t>
      </w:r>
    </w:p>
    <w:p w14:paraId="443CE0F6">
      <w:r>
        <w:t>B、40℃--50℃</w:t>
      </w:r>
    </w:p>
    <w:p w14:paraId="6BC0998A">
      <w:r>
        <w:t>C、60℃--70℃</w:t>
      </w:r>
    </w:p>
    <w:p w14:paraId="6348BF63">
      <w:r>
        <w:rPr>
          <w:b/>
        </w:rPr>
        <w:t>答案：A</w:t>
      </w:r>
    </w:p>
    <w:p w14:paraId="579A60E3"/>
    <w:p w14:paraId="34544443">
      <w:r>
        <w:t>111、燃气车高压点火系统（）检查保养一次。</w:t>
      </w:r>
    </w:p>
    <w:p w14:paraId="09884DC4">
      <w:r>
        <w:t>A、3个月</w:t>
      </w:r>
    </w:p>
    <w:p w14:paraId="12391BE1">
      <w:r>
        <w:t>B、1个月</w:t>
      </w:r>
    </w:p>
    <w:p w14:paraId="580F61DC">
      <w:r>
        <w:t>C、2个月</w:t>
      </w:r>
    </w:p>
    <w:p w14:paraId="77D4D181">
      <w:r>
        <w:rPr>
          <w:b/>
        </w:rPr>
        <w:t>答案：A</w:t>
      </w:r>
    </w:p>
    <w:p w14:paraId="6B55D1EF"/>
    <w:p w14:paraId="38E77D8D">
      <w:r>
        <w:t>112、汽油机电控系统中，控制喷射量的基本参数是（）。</w:t>
      </w:r>
    </w:p>
    <w:p w14:paraId="25D963B4">
      <w:r>
        <w:t>A、空气流量和节气门位置</w:t>
      </w:r>
    </w:p>
    <w:p w14:paraId="545466C7">
      <w:r>
        <w:t>B、空气流量和发动机转速</w:t>
      </w:r>
    </w:p>
    <w:p w14:paraId="0BD031B2">
      <w:r>
        <w:t>C、节气门位置和空气温度</w:t>
      </w:r>
    </w:p>
    <w:p w14:paraId="4D89A5F6">
      <w:r>
        <w:t>D、发动机转速和空气温度</w:t>
      </w:r>
    </w:p>
    <w:p w14:paraId="0E6AADF1">
      <w:r>
        <w:rPr>
          <w:b/>
        </w:rPr>
        <w:t>答案：A</w:t>
      </w:r>
    </w:p>
    <w:p w14:paraId="24F9BAFE"/>
    <w:p w14:paraId="664D68F3">
      <w:r>
        <w:t>113、汽车日常维护的作业项目，包括外观清洁，检视补给油液、轮胎气压，检查（）。</w:t>
      </w:r>
    </w:p>
    <w:p w14:paraId="435D88A3">
      <w:r>
        <w:t>A、安全检视部位</w:t>
      </w:r>
    </w:p>
    <w:p w14:paraId="4F5D3CBA">
      <w:r>
        <w:t>B、全车润滑点</w:t>
      </w:r>
    </w:p>
    <w:p w14:paraId="2F079FB7">
      <w:r>
        <w:t>C、蓄电池</w:t>
      </w:r>
    </w:p>
    <w:p w14:paraId="6B60F5AD">
      <w:r>
        <w:t>D、车辆外部锈蚀</w:t>
      </w:r>
    </w:p>
    <w:p w14:paraId="71084539">
      <w:r>
        <w:rPr>
          <w:b/>
        </w:rPr>
        <w:t>答案：A</w:t>
      </w:r>
    </w:p>
    <w:p w14:paraId="31CCF020"/>
    <w:p w14:paraId="4B53F3E0">
      <w:r>
        <w:t>114、汽车频繁地变换车速，使车辆的油耗（）。</w:t>
      </w:r>
    </w:p>
    <w:p w14:paraId="122078D0">
      <w:r>
        <w:t>A、增加</w:t>
      </w:r>
    </w:p>
    <w:p w14:paraId="2193F2AE">
      <w:r>
        <w:t>B、减少</w:t>
      </w:r>
    </w:p>
    <w:p w14:paraId="5CF929B7">
      <w:r>
        <w:t>C、不变</w:t>
      </w:r>
    </w:p>
    <w:p w14:paraId="40B8097B">
      <w:r>
        <w:t>D、无影响</w:t>
      </w:r>
    </w:p>
    <w:p w14:paraId="4B29388F">
      <w:r>
        <w:rPr>
          <w:b/>
        </w:rPr>
        <w:t>答案：A</w:t>
      </w:r>
    </w:p>
    <w:p w14:paraId="0478FC07"/>
    <w:p w14:paraId="1CB4E513">
      <w:r>
        <w:t>115、起步时猛踏加速踏板或连续地踏、抬加速踏板和重复起步，油耗将（）。</w:t>
      </w:r>
    </w:p>
    <w:p w14:paraId="309ADE91">
      <w:r>
        <w:t>A、增加</w:t>
      </w:r>
    </w:p>
    <w:p w14:paraId="4258AE35">
      <w:r>
        <w:t>B、不变</w:t>
      </w:r>
    </w:p>
    <w:p w14:paraId="52298C62">
      <w:r>
        <w:t>C、减少</w:t>
      </w:r>
    </w:p>
    <w:p w14:paraId="6C1306B1">
      <w:r>
        <w:rPr>
          <w:b/>
        </w:rPr>
        <w:t>答案：A</w:t>
      </w:r>
    </w:p>
    <w:p w14:paraId="627D43E0"/>
    <w:p w14:paraId="7B58ACC8">
      <w:r>
        <w:t>116、盘龙溪漂流、（）、崇阳壶头峡漂流都属于咸宁漂流地。</w:t>
      </w:r>
    </w:p>
    <w:p w14:paraId="73150E1F">
      <w:r>
        <w:t>A、九宫银河漂流</w:t>
      </w:r>
    </w:p>
    <w:p w14:paraId="725DE374">
      <w:r>
        <w:t>B、三峡漂流</w:t>
      </w:r>
    </w:p>
    <w:p w14:paraId="1E17C843">
      <w:r>
        <w:t>C、大峡谷漂流</w:t>
      </w:r>
    </w:p>
    <w:p w14:paraId="743EB1AD">
      <w:r>
        <w:rPr>
          <w:b/>
        </w:rPr>
        <w:t>答案：A</w:t>
      </w:r>
    </w:p>
    <w:p w14:paraId="0C098022"/>
    <w:p w14:paraId="4923518B">
      <w:r>
        <w:t>117、某日天降小雨，一辆网约车以50km/h的速度通过一转弯下坡路段处时，车辆驶出路外坠入深沟，导致1人死亡、2人受伤。导致该事故的直接原因是（）。</w:t>
      </w:r>
    </w:p>
    <w:p w14:paraId="7737BAD6">
      <w:r>
        <w:t>A、超速行驶</w:t>
      </w:r>
    </w:p>
    <w:p w14:paraId="0DD6F8FF">
      <w:r>
        <w:t>B、雨天路滑</w:t>
      </w:r>
    </w:p>
    <w:p w14:paraId="00F737D5">
      <w:r>
        <w:t>C、制动失效</w:t>
      </w:r>
    </w:p>
    <w:p w14:paraId="513F8DCB">
      <w:r>
        <w:t>D、超载行驶</w:t>
      </w:r>
    </w:p>
    <w:p w14:paraId="3B6CF135">
      <w:r>
        <w:rPr>
          <w:b/>
        </w:rPr>
        <w:t>答案：A</w:t>
      </w:r>
    </w:p>
    <w:p w14:paraId="02C51FEB"/>
    <w:p w14:paraId="528A61CC">
      <w:r>
        <w:t>118、某日天降小雨，一辆出租汽车以50公里/小时的速度通过一转弯下坡路段处（限速30公里/小时）时，车辆驶出路外坠入深沟，导致1人死亡、2人受伤。导致该事故的直接原因是（）。</w:t>
      </w:r>
    </w:p>
    <w:p w14:paraId="5FBE81F7">
      <w:r>
        <w:t>A、超速行驶</w:t>
      </w:r>
    </w:p>
    <w:p w14:paraId="0206C20B">
      <w:r>
        <w:t>B、雨天路滑</w:t>
      </w:r>
    </w:p>
    <w:p w14:paraId="6A7B4DCD">
      <w:r>
        <w:t>C、制动失效</w:t>
      </w:r>
    </w:p>
    <w:p w14:paraId="586D1F1D">
      <w:r>
        <w:t>D、超载行驶</w:t>
      </w:r>
    </w:p>
    <w:p w14:paraId="5B4D64B4">
      <w:r>
        <w:rPr>
          <w:b/>
        </w:rPr>
        <w:t>答案：A</w:t>
      </w:r>
    </w:p>
    <w:p w14:paraId="20D27DED"/>
    <w:p w14:paraId="62C6F60F">
      <w:r>
        <w:t>119、轮胎气压不等、轮毂轴承预紧度不等会造成车辆（）。</w:t>
      </w:r>
    </w:p>
    <w:p w14:paraId="4BC28DDC">
      <w:r>
        <w:t>A、行驶跑偏</w:t>
      </w:r>
    </w:p>
    <w:p w14:paraId="60C7176F">
      <w:r>
        <w:t>B、车轮抱死</w:t>
      </w:r>
    </w:p>
    <w:p w14:paraId="01E39777">
      <w:r>
        <w:t>C、起步困难</w:t>
      </w:r>
    </w:p>
    <w:p w14:paraId="593B8119">
      <w:r>
        <w:t>D、制动失灵</w:t>
      </w:r>
    </w:p>
    <w:p w14:paraId="434B4189">
      <w:r>
        <w:rPr>
          <w:b/>
        </w:rPr>
        <w:t>答案：A</w:t>
      </w:r>
    </w:p>
    <w:p w14:paraId="755133BC"/>
    <w:p w14:paraId="3DAA3E7E">
      <w:r>
        <w:t>120、陆水湖坐落于咸宁市（）县。陆水以三国东吴大都督陆逊驻军屯田于此而得名。陆水湖水域面积57平方公里，蓄水量7.2亿立方米。湖中800多个岛屿星罗棋布。最大的岛有100多公顷，最小的如一叶扁舟。湖中水质澄明碧透，水上碧波荡漾，鱼舟轻发，快艇如织。</w:t>
      </w:r>
    </w:p>
    <w:p w14:paraId="153A1703">
      <w:r>
        <w:t>A、赤壁</w:t>
      </w:r>
    </w:p>
    <w:p w14:paraId="02F9FE64">
      <w:r>
        <w:t>B、通城</w:t>
      </w:r>
    </w:p>
    <w:p w14:paraId="00DE8E2E">
      <w:r>
        <w:t>C、崇阳</w:t>
      </w:r>
    </w:p>
    <w:p w14:paraId="0E429493">
      <w:r>
        <w:t>D、通山</w:t>
      </w:r>
    </w:p>
    <w:p w14:paraId="4C4EDC45">
      <w:r>
        <w:rPr>
          <w:b/>
        </w:rPr>
        <w:t>答案：A</w:t>
      </w:r>
    </w:p>
    <w:p w14:paraId="78ED635B"/>
    <w:p w14:paraId="4C7B1A84">
      <w:r>
        <w:t>121、陆水湖又名为（）。</w:t>
      </w:r>
    </w:p>
    <w:p w14:paraId="68847700">
      <w:r>
        <w:t>A、千岛湖</w:t>
      </w:r>
    </w:p>
    <w:p w14:paraId="69CBC2A0">
      <w:r>
        <w:t>B、西凉湖</w:t>
      </w:r>
    </w:p>
    <w:p w14:paraId="3E9C1D51">
      <w:r>
        <w:t>C、松柏湖</w:t>
      </w:r>
    </w:p>
    <w:p w14:paraId="46C971A3">
      <w:r>
        <w:rPr>
          <w:b/>
        </w:rPr>
        <w:t>答案：A</w:t>
      </w:r>
    </w:p>
    <w:p w14:paraId="481AA73E"/>
    <w:p w14:paraId="2DE92B94">
      <w:r>
        <w:t>122、陆水湖风景区包括凤凰岛、民俗乐园、（）、神龙岛。</w:t>
      </w:r>
    </w:p>
    <w:p w14:paraId="0F7CFE04">
      <w:r>
        <w:t>A、好运岛</w:t>
      </w:r>
    </w:p>
    <w:p w14:paraId="2FA3DCE1">
      <w:r>
        <w:t>B、珊瑚岛</w:t>
      </w:r>
    </w:p>
    <w:p w14:paraId="39E154C0">
      <w:r>
        <w:t>C、云中湖</w:t>
      </w:r>
    </w:p>
    <w:p w14:paraId="7E93E2CC">
      <w:r>
        <w:rPr>
          <w:b/>
        </w:rPr>
        <w:t>答案：A</w:t>
      </w:r>
    </w:p>
    <w:p w14:paraId="465EDBBC"/>
    <w:p w14:paraId="78D353BD">
      <w:r>
        <w:t>123、硫酸、硝酸、亚硝酸属于危险化学物品中的（）。</w:t>
      </w:r>
    </w:p>
    <w:p w14:paraId="305680AF">
      <w:r>
        <w:t>A、腐蚀性物质</w:t>
      </w:r>
    </w:p>
    <w:p w14:paraId="2E6DA52C">
      <w:r>
        <w:t>B、毒性物质</w:t>
      </w:r>
    </w:p>
    <w:p w14:paraId="23B248E1">
      <w:r>
        <w:t>C、氧化性物质</w:t>
      </w:r>
    </w:p>
    <w:p w14:paraId="65688816">
      <w:r>
        <w:t>D、易燃性物质</w:t>
      </w:r>
    </w:p>
    <w:p w14:paraId="73B06B0E">
      <w:r>
        <w:rPr>
          <w:b/>
        </w:rPr>
        <w:t>答案：A</w:t>
      </w:r>
    </w:p>
    <w:p w14:paraId="2575F52D"/>
    <w:p w14:paraId="7345CEF1">
      <w:r>
        <w:t>124、客运经营者应当为旅客投保（）。</w:t>
      </w:r>
    </w:p>
    <w:p w14:paraId="43818367">
      <w:r>
        <w:t>A、承运人责任险</w:t>
      </w:r>
    </w:p>
    <w:p w14:paraId="7900DDDA">
      <w:r>
        <w:t>B、商业性机动车第三者责任险</w:t>
      </w:r>
    </w:p>
    <w:p w14:paraId="57683246">
      <w:r>
        <w:t>C、机动车交通事故责任强制保险</w:t>
      </w:r>
    </w:p>
    <w:p w14:paraId="2EB88CFA">
      <w:r>
        <w:rPr>
          <w:b/>
        </w:rPr>
        <w:t>答案：A</w:t>
      </w:r>
    </w:p>
    <w:p w14:paraId="4B7AE9C3"/>
    <w:p w14:paraId="64E31CD1">
      <w:r>
        <w:t>125、交通事故急救报警电话是（）。</w:t>
      </w:r>
    </w:p>
    <w:p w14:paraId="3F6864CA">
      <w:r>
        <w:t>A、122</w:t>
      </w:r>
    </w:p>
    <w:p w14:paraId="70C8F9E4">
      <w:r>
        <w:t>B、121</w:t>
      </w:r>
    </w:p>
    <w:p w14:paraId="5E1A1A52">
      <w:r>
        <w:t>C、120</w:t>
      </w:r>
    </w:p>
    <w:p w14:paraId="350B4D93">
      <w:r>
        <w:rPr>
          <w:b/>
        </w:rPr>
        <w:t>答案：A</w:t>
      </w:r>
    </w:p>
    <w:p w14:paraId="3ADBBB6F"/>
    <w:p w14:paraId="648FBE5C">
      <w:r>
        <w:t>126、交接班时，车上应竖有（）标志牌。</w:t>
      </w:r>
    </w:p>
    <w:p w14:paraId="6ECB6376">
      <w:r>
        <w:t>A、暂停服务</w:t>
      </w:r>
    </w:p>
    <w:p w14:paraId="70869C1F">
      <w:r>
        <w:t>B、继续服务</w:t>
      </w:r>
    </w:p>
    <w:p w14:paraId="4CE8DC66">
      <w:r>
        <w:t>C、随时服务</w:t>
      </w:r>
    </w:p>
    <w:p w14:paraId="67B1C4AF">
      <w:r>
        <w:rPr>
          <w:b/>
        </w:rPr>
        <w:t>答案：A</w:t>
      </w:r>
    </w:p>
    <w:p w14:paraId="16AE7DA2"/>
    <w:p w14:paraId="7654EDBF">
      <w:r>
        <w:t>127、检查机动车机油时，以下做法正确的是什么？</w:t>
      </w:r>
    </w:p>
    <w:p w14:paraId="3ED920A5">
      <w:r>
        <w:t>A、停在平坦的地方，在启动前检查</w:t>
      </w:r>
    </w:p>
    <w:p w14:paraId="77E21371">
      <w:r>
        <w:t>B、无需停在平坦的地方，在怠速状态下检查</w:t>
      </w:r>
    </w:p>
    <w:p w14:paraId="5B8190D1">
      <w:r>
        <w:t>C、停在平坦的地方，在怠速状态下检查</w:t>
      </w:r>
    </w:p>
    <w:p w14:paraId="78131419">
      <w:r>
        <w:t>D、无需停在平坦的地方，在启动前检查</w:t>
      </w:r>
    </w:p>
    <w:p w14:paraId="08AD8062">
      <w:r>
        <w:rPr>
          <w:b/>
        </w:rPr>
        <w:t>答案：A</w:t>
      </w:r>
    </w:p>
    <w:p w14:paraId="3C55A68A"/>
    <w:p w14:paraId="6E5A195C">
      <w:r>
        <w:t>128、坚持（）、坚持总量控制、坚持规模化发展、坚持合理调节利益分配都是出租车行业管理的基本原则。</w:t>
      </w:r>
    </w:p>
    <w:p w14:paraId="1880B8C1">
      <w:r>
        <w:t>A、政府统一领导</w:t>
      </w:r>
    </w:p>
    <w:p w14:paraId="2874D34A">
      <w:r>
        <w:t>B、全国统一领导</w:t>
      </w:r>
    </w:p>
    <w:p w14:paraId="35CB4638">
      <w:r>
        <w:t>C、全省统一领导</w:t>
      </w:r>
    </w:p>
    <w:p w14:paraId="00A75D8B">
      <w:r>
        <w:rPr>
          <w:b/>
        </w:rPr>
        <w:t>答案：A</w:t>
      </w:r>
    </w:p>
    <w:p w14:paraId="1B4FC766"/>
    <w:p w14:paraId="0194A11F">
      <w:r>
        <w:t>129、驾驶员在（）可以驾驶机动车。</w:t>
      </w:r>
    </w:p>
    <w:p w14:paraId="7E184B05">
      <w:r>
        <w:t>A、饮茶后</w:t>
      </w:r>
    </w:p>
    <w:p w14:paraId="41D2D929">
      <w:r>
        <w:t>B、饮酒后</w:t>
      </w:r>
    </w:p>
    <w:p w14:paraId="2FFB66E5">
      <w:r>
        <w:t>C、患有妨碍安全驾驶的疾病时</w:t>
      </w:r>
    </w:p>
    <w:p w14:paraId="4A33617E">
      <w:r>
        <w:t>D、服用国家管制的精神药品后</w:t>
      </w:r>
    </w:p>
    <w:p w14:paraId="606FB71E">
      <w:r>
        <w:rPr>
          <w:b/>
        </w:rPr>
        <w:t>答案：A</w:t>
      </w:r>
    </w:p>
    <w:p w14:paraId="1DE61B37"/>
    <w:p w14:paraId="329F563D">
      <w:r>
        <w:t>130、驾驶员应定期更换“三滤”和机油，“三滤”是指（）。</w:t>
      </w:r>
    </w:p>
    <w:p w14:paraId="30E95102">
      <w:r>
        <w:t>A、机油滤清器、燃油滤清器、空气滤清器</w:t>
      </w:r>
    </w:p>
    <w:p w14:paraId="6E414746">
      <w:r>
        <w:t>B、机油滤清器、冷却水滤清器、空气滤清器</w:t>
      </w:r>
    </w:p>
    <w:p w14:paraId="6FE0108B">
      <w:r>
        <w:t>C、机油滤清器、制动液滤清器、空气滤清器</w:t>
      </w:r>
    </w:p>
    <w:p w14:paraId="67C7E1D7">
      <w:r>
        <w:t>D、机油滤清器、燃油滤清器、润滑油滤清器</w:t>
      </w:r>
    </w:p>
    <w:p w14:paraId="64CB468F">
      <w:r>
        <w:rPr>
          <w:b/>
        </w:rPr>
        <w:t>答案：A</w:t>
      </w:r>
    </w:p>
    <w:p w14:paraId="53239ABF"/>
    <w:p w14:paraId="2A0CC57E">
      <w:r>
        <w:t>131、驾驶员申请参加从业资格考试的，应在最近（）个记分周期内没有记满12分记录。</w:t>
      </w:r>
    </w:p>
    <w:p w14:paraId="132FFC4F">
      <w:r>
        <w:t>A、3</w:t>
      </w:r>
    </w:p>
    <w:p w14:paraId="643ACA66">
      <w:r>
        <w:t>B、2</w:t>
      </w:r>
    </w:p>
    <w:p w14:paraId="7AA16F3F">
      <w:r>
        <w:t>C、4</w:t>
      </w:r>
    </w:p>
    <w:p w14:paraId="485BEB31">
      <w:r>
        <w:t>D、5</w:t>
      </w:r>
    </w:p>
    <w:p w14:paraId="12E768AB">
      <w:r>
        <w:rPr>
          <w:b/>
        </w:rPr>
        <w:t>答案：A</w:t>
      </w:r>
    </w:p>
    <w:p w14:paraId="3E4E89D2"/>
    <w:p w14:paraId="419FE0E3">
      <w:r>
        <w:t>132、驾驶员连续行车4小时，应该停车休息（）。</w:t>
      </w:r>
    </w:p>
    <w:p w14:paraId="77355B2F">
      <w:r>
        <w:t>A、20分钟以上</w:t>
      </w:r>
    </w:p>
    <w:p w14:paraId="028BDA6D">
      <w:r>
        <w:t>B、15分钟左右</w:t>
      </w:r>
    </w:p>
    <w:p w14:paraId="7813A0F8">
      <w:r>
        <w:t>C、10分钟左右</w:t>
      </w:r>
    </w:p>
    <w:p w14:paraId="6F18D80A">
      <w:r>
        <w:t>D、5分钟左右</w:t>
      </w:r>
    </w:p>
    <w:p w14:paraId="64358F10">
      <w:r>
        <w:rPr>
          <w:b/>
        </w:rPr>
        <w:t>答案：A</w:t>
      </w:r>
    </w:p>
    <w:p w14:paraId="443EC304"/>
    <w:p w14:paraId="2B7881B8">
      <w:r>
        <w:t>133、驾驶人进入驾驶室前，首先要做什么？</w:t>
      </w:r>
    </w:p>
    <w:p w14:paraId="0314E5D0">
      <w:r>
        <w:t>A、观察机动车周围情况</w:t>
      </w:r>
    </w:p>
    <w:p w14:paraId="1B9545D6">
      <w:r>
        <w:t>B、不用观察周围情况</w:t>
      </w:r>
    </w:p>
    <w:p w14:paraId="5DCE5986">
      <w:r>
        <w:t>C、开启车门直接上车</w:t>
      </w:r>
    </w:p>
    <w:p w14:paraId="49B3EE51">
      <w:r>
        <w:t>D、注意观察天气情况</w:t>
      </w:r>
    </w:p>
    <w:p w14:paraId="6C92D334">
      <w:r>
        <w:rPr>
          <w:b/>
        </w:rPr>
        <w:t>答案：A</w:t>
      </w:r>
    </w:p>
    <w:p w14:paraId="72BDC7B9"/>
    <w:p w14:paraId="3A7A547B">
      <w:r>
        <w:t>134、驾驶机动车怎样安全通过铁路道口？</w:t>
      </w:r>
    </w:p>
    <w:p w14:paraId="399EFFBF">
      <w:r>
        <w:t>A、一停，二看，三通过</w:t>
      </w:r>
    </w:p>
    <w:p w14:paraId="49111B18">
      <w:r>
        <w:t>B、换入空挡，滑行通过</w:t>
      </w:r>
    </w:p>
    <w:p w14:paraId="329ACCCF">
      <w:r>
        <w:t>C、加速，观察，快通过</w:t>
      </w:r>
    </w:p>
    <w:p w14:paraId="10FE5ECF">
      <w:r>
        <w:t>D、减速，观察，慢通过</w:t>
      </w:r>
    </w:p>
    <w:p w14:paraId="43B8A426">
      <w:r>
        <w:rPr>
          <w:b/>
        </w:rPr>
        <w:t>答案：A</w:t>
      </w:r>
    </w:p>
    <w:p w14:paraId="34F60ADE"/>
    <w:p w14:paraId="3FCC1E20">
      <w:r>
        <w:t>135、驾驶出租汽车在高速公路遇施工路段时，驾驶员应该（）。</w:t>
      </w:r>
    </w:p>
    <w:p w14:paraId="45A8B320">
      <w:r>
        <w:t>A、遵守限速规定提前减速</w:t>
      </w:r>
    </w:p>
    <w:p w14:paraId="461305A5">
      <w:r>
        <w:t>B、加速通过工路段</w:t>
      </w:r>
    </w:p>
    <w:p w14:paraId="02F460A8">
      <w:r>
        <w:t>C、到施工现场前紧急制动</w:t>
      </w:r>
    </w:p>
    <w:p w14:paraId="36D5E1FE">
      <w:r>
        <w:t>D、原地掉头</w:t>
      </w:r>
    </w:p>
    <w:p w14:paraId="7DABE3A3">
      <w:r>
        <w:rPr>
          <w:b/>
        </w:rPr>
        <w:t>答案：A</w:t>
      </w:r>
    </w:p>
    <w:p w14:paraId="1E37B9AE"/>
    <w:p w14:paraId="0A0D5A7E">
      <w:r>
        <w:t>136、驾驶出租汽车雪天行至陡坡，如果前面有车正在爬坡，驾驶员应该（）。</w:t>
      </w:r>
    </w:p>
    <w:p w14:paraId="3086AAE7">
      <w:r>
        <w:t>A、在坡底停车等待</w:t>
      </w:r>
    </w:p>
    <w:p w14:paraId="70F24300">
      <w:r>
        <w:t>B、加速超越前车</w:t>
      </w:r>
    </w:p>
    <w:p w14:paraId="569F40D7">
      <w:r>
        <w:t>C、跟随前车爬坡</w:t>
      </w:r>
    </w:p>
    <w:p w14:paraId="774BBDE2">
      <w:r>
        <w:t>D、鸣喇叭催促前车</w:t>
      </w:r>
    </w:p>
    <w:p w14:paraId="489DA49C">
      <w:r>
        <w:rPr>
          <w:b/>
        </w:rPr>
        <w:t>答案：A</w:t>
      </w:r>
    </w:p>
    <w:p w14:paraId="371CFE2F"/>
    <w:p w14:paraId="0878672D">
      <w:r>
        <w:t>137、驾驶出租汽车行驶在积雪路面，不安装防滑链容易导致（）。</w:t>
      </w:r>
    </w:p>
    <w:p w14:paraId="329CFD5C">
      <w:r>
        <w:t>A、车辆侧滑</w:t>
      </w:r>
    </w:p>
    <w:p w14:paraId="15B40D08">
      <w:r>
        <w:t>B、车速过快</w:t>
      </w:r>
    </w:p>
    <w:p w14:paraId="34FB62A0">
      <w:r>
        <w:t>C、车胎爆裂</w:t>
      </w:r>
    </w:p>
    <w:p w14:paraId="749B9A2F">
      <w:r>
        <w:t>D、制动失效</w:t>
      </w:r>
    </w:p>
    <w:p w14:paraId="53D3E253">
      <w:r>
        <w:rPr>
          <w:b/>
        </w:rPr>
        <w:t>答案：A</w:t>
      </w:r>
    </w:p>
    <w:p w14:paraId="18FF2B34"/>
    <w:p w14:paraId="76A863B8">
      <w:r>
        <w:t>138、驾驶出租汽车进入隧道前，要注意隧道前的交通标志，开启前照灯，选择（）。</w:t>
      </w:r>
    </w:p>
    <w:p w14:paraId="4F81AE8D">
      <w:r>
        <w:t>A、在限制速度以内行驶</w:t>
      </w:r>
    </w:p>
    <w:p w14:paraId="42B8F6E6">
      <w:r>
        <w:t>B、高速行驶</w:t>
      </w:r>
    </w:p>
    <w:p w14:paraId="5FAFDFFD">
      <w:r>
        <w:t>C、匀速行驶</w:t>
      </w:r>
    </w:p>
    <w:p w14:paraId="06F9B6BF">
      <w:r>
        <w:t>D、不低于限制速度行驶</w:t>
      </w:r>
    </w:p>
    <w:p w14:paraId="14A60795">
      <w:r>
        <w:rPr>
          <w:b/>
        </w:rPr>
        <w:t>答案：A</w:t>
      </w:r>
    </w:p>
    <w:p w14:paraId="3F0526CF"/>
    <w:p w14:paraId="5F0BE764">
      <w:r>
        <w:t>139、驾驶出租汽车从繁忙拥堵的城市道路进入城乡结合部畅通道路时，驾驶员应该（）。</w:t>
      </w:r>
    </w:p>
    <w:p w14:paraId="326AE85E">
      <w:r>
        <w:t>A、控制车速行驶，注意避让非机动车和行人</w:t>
      </w:r>
    </w:p>
    <w:p w14:paraId="3EA3211A">
      <w:r>
        <w:t>B、紧跟前车行驶</w:t>
      </w:r>
    </w:p>
    <w:p w14:paraId="42928162">
      <w:r>
        <w:t>C、加速行驶，尽快抵达目的地</w:t>
      </w:r>
    </w:p>
    <w:p w14:paraId="7082F248">
      <w:r>
        <w:t>D、遇到低速车辆频鸣喇叭</w:t>
      </w:r>
    </w:p>
    <w:p w14:paraId="4EC0D159">
      <w:r>
        <w:rPr>
          <w:b/>
        </w:rPr>
        <w:t>答案：A</w:t>
      </w:r>
    </w:p>
    <w:p w14:paraId="2F027C1D"/>
    <w:p w14:paraId="71E1DA08">
      <w:r>
        <w:t>140、嘉鱼县是国家首批对外开放地区和长江经济带重要开发区，是湖北省有名的（）、螃蟹之乡、回鱼之乡、黄金之乡，获"湖北省绿化模范县"称号。</w:t>
      </w:r>
    </w:p>
    <w:p w14:paraId="22ED99EB">
      <w:r>
        <w:t>A、蔬菜之乡</w:t>
      </w:r>
    </w:p>
    <w:p w14:paraId="0C16B76B">
      <w:r>
        <w:t>B、桂花之乡</w:t>
      </w:r>
    </w:p>
    <w:p w14:paraId="1664CD52">
      <w:r>
        <w:t>C、雷竹之乡</w:t>
      </w:r>
    </w:p>
    <w:p w14:paraId="5C489746">
      <w:r>
        <w:t>D、千桥之乡</w:t>
      </w:r>
    </w:p>
    <w:p w14:paraId="61BFEBE1">
      <w:r>
        <w:rPr>
          <w:b/>
        </w:rPr>
        <w:t>答案：A</w:t>
      </w:r>
    </w:p>
    <w:p w14:paraId="2B3BBBA4"/>
    <w:p w14:paraId="107C69FD">
      <w:r>
        <w:t>141、嘉鱼县地处长江中游南岸，北与（）市接壤。</w:t>
      </w:r>
    </w:p>
    <w:p w14:paraId="6A35965F">
      <w:r>
        <w:t>A、武汉</w:t>
      </w:r>
    </w:p>
    <w:p w14:paraId="23D4B022">
      <w:r>
        <w:t>B、洪湖</w:t>
      </w:r>
    </w:p>
    <w:p w14:paraId="52C73B75">
      <w:r>
        <w:t>C、咸宁</w:t>
      </w:r>
    </w:p>
    <w:p w14:paraId="47EFB373">
      <w:r>
        <w:rPr>
          <w:b/>
        </w:rPr>
        <w:t>答案：A</w:t>
      </w:r>
    </w:p>
    <w:p w14:paraId="147DF0F1"/>
    <w:p w14:paraId="1EB3A182">
      <w:r>
        <w:t>142、机动车在设有最高限速标志的道路上行驶时，（）。</w:t>
      </w:r>
    </w:p>
    <w:p w14:paraId="47EB39E3">
      <w:r>
        <w:t>A、不得超过标明的最高时速</w:t>
      </w:r>
    </w:p>
    <w:p w14:paraId="7958B19E">
      <w:r>
        <w:t>B、允许超过标明最高时速的10%</w:t>
      </w:r>
    </w:p>
    <w:p w14:paraId="4BF8F9A3">
      <w:r>
        <w:t>C、可以超过车辆的最高设计时速</w:t>
      </w:r>
    </w:p>
    <w:p w14:paraId="26B9AC2E">
      <w:r>
        <w:t>D、按规定的最高车速行驶</w:t>
      </w:r>
    </w:p>
    <w:p w14:paraId="31EC6734">
      <w:r>
        <w:rPr>
          <w:b/>
        </w:rPr>
        <w:t>答案：A</w:t>
      </w:r>
    </w:p>
    <w:p w14:paraId="16049FEB"/>
    <w:p w14:paraId="34E02167">
      <w:r>
        <w:t>143、机动车遇行人正在通过人行横道时，应当（）。</w:t>
      </w:r>
    </w:p>
    <w:p w14:paraId="5BA574F1">
      <w:r>
        <w:t>A、减速或停车避让</w:t>
      </w:r>
    </w:p>
    <w:p w14:paraId="5DA526C1">
      <w:r>
        <w:t>B、绕行通过</w:t>
      </w:r>
    </w:p>
    <w:p w14:paraId="294B0481">
      <w:r>
        <w:t>C、持续鸣喇叭通过</w:t>
      </w:r>
    </w:p>
    <w:p w14:paraId="4A66C426">
      <w:r>
        <w:t>D、提前加速通过</w:t>
      </w:r>
    </w:p>
    <w:p w14:paraId="5EECEF66">
      <w:r>
        <w:rPr>
          <w:b/>
        </w:rPr>
        <w:t>答案：A</w:t>
      </w:r>
    </w:p>
    <w:p w14:paraId="3823DC26"/>
    <w:p w14:paraId="56A97F02">
      <w:r>
        <w:t>144、机动车行驶超过规定时速50%的，公安交通管理部门除按照规定处200元以上2000元以下罚款外，还可以并处（）。</w:t>
      </w:r>
    </w:p>
    <w:p w14:paraId="356E1F4D">
      <w:r>
        <w:t>A、吊销机动车驾驶证</w:t>
      </w:r>
    </w:p>
    <w:p w14:paraId="71B0E78E">
      <w:r>
        <w:t>B、15日以下拘留</w:t>
      </w:r>
    </w:p>
    <w:p w14:paraId="3814D962">
      <w:r>
        <w:t>C、扣留车辆</w:t>
      </w:r>
    </w:p>
    <w:p w14:paraId="77ADA832">
      <w:r>
        <w:t>D、3年不得重新取得机动车驾驶证</w:t>
      </w:r>
    </w:p>
    <w:p w14:paraId="0A5D6AF0">
      <w:r>
        <w:rPr>
          <w:b/>
        </w:rPr>
        <w:t>答案：A</w:t>
      </w:r>
    </w:p>
    <w:p w14:paraId="4BD95236"/>
    <w:p w14:paraId="3700D3AF">
      <w:r>
        <w:t>145、火药、炸药、起爆药属于危险化学品中的（）。</w:t>
      </w:r>
    </w:p>
    <w:p w14:paraId="7E6F0104">
      <w:r>
        <w:t>A、爆炸品</w:t>
      </w:r>
    </w:p>
    <w:p w14:paraId="03E493A3">
      <w:r>
        <w:t>B、氧化性物质</w:t>
      </w:r>
    </w:p>
    <w:p w14:paraId="00A148F7">
      <w:r>
        <w:t>C、易燃固体</w:t>
      </w:r>
    </w:p>
    <w:p w14:paraId="27DF24A6">
      <w:r>
        <w:t>D、毒害品</w:t>
      </w:r>
    </w:p>
    <w:p w14:paraId="4C670DB1">
      <w:r>
        <w:rPr>
          <w:b/>
        </w:rPr>
        <w:t>答案：A</w:t>
      </w:r>
    </w:p>
    <w:p w14:paraId="744874DA"/>
    <w:p w14:paraId="30381827">
      <w:r>
        <w:t>146、昏迷、休克伤病员保持平卧，下肢略抬高，保持呼吸道畅通，头部应（），以防呕吐物、分泌物误吸入呼吸道。</w:t>
      </w:r>
    </w:p>
    <w:p w14:paraId="2BEE2B9A">
      <w:r>
        <w:t>A、偏向一侧</w:t>
      </w:r>
    </w:p>
    <w:p w14:paraId="607A58A0">
      <w:r>
        <w:t>B、放平</w:t>
      </w:r>
    </w:p>
    <w:p w14:paraId="206A0947">
      <w:r>
        <w:t>C、面部朝上</w:t>
      </w:r>
    </w:p>
    <w:p w14:paraId="1CF714E3">
      <w:r>
        <w:t>D、向上仰</w:t>
      </w:r>
    </w:p>
    <w:p w14:paraId="01E38F39">
      <w:r>
        <w:rPr>
          <w:b/>
        </w:rPr>
        <w:t>答案：A</w:t>
      </w:r>
    </w:p>
    <w:p w14:paraId="51380635"/>
    <w:p w14:paraId="73063554">
      <w:r>
        <w:t>147、杭瑞高速公路在通山县境内有几个收费站？</w:t>
      </w:r>
    </w:p>
    <w:p w14:paraId="20E6078C">
      <w:r>
        <w:t>A、3个</w:t>
      </w:r>
    </w:p>
    <w:p w14:paraId="56EFE97F">
      <w:r>
        <w:t>B、2个</w:t>
      </w:r>
    </w:p>
    <w:p w14:paraId="71BBB6C9">
      <w:r>
        <w:t>C、4个</w:t>
      </w:r>
    </w:p>
    <w:p w14:paraId="5F483E13">
      <w:r>
        <w:rPr>
          <w:b/>
        </w:rPr>
        <w:t>答案：A</w:t>
      </w:r>
    </w:p>
    <w:p w14:paraId="440E3E0D"/>
    <w:p w14:paraId="20D2794C">
      <w:r>
        <w:t>148、国家规定出租汽车车辆强制报废年限上限为（）。</w:t>
      </w:r>
    </w:p>
    <w:p w14:paraId="3BA3923F">
      <w:r>
        <w:t>A、8年</w:t>
      </w:r>
    </w:p>
    <w:p w14:paraId="6A85987D">
      <w:r>
        <w:t>B、5年</w:t>
      </w:r>
    </w:p>
    <w:p w14:paraId="5000C268">
      <w:r>
        <w:t>C、6年</w:t>
      </w:r>
    </w:p>
    <w:p w14:paraId="3AC07CA9">
      <w:r>
        <w:t>D、7年</w:t>
      </w:r>
    </w:p>
    <w:p w14:paraId="5C507AE6">
      <w:r>
        <w:rPr>
          <w:b/>
        </w:rPr>
        <w:t>答案：A</w:t>
      </w:r>
    </w:p>
    <w:p w14:paraId="7992C986"/>
    <w:p w14:paraId="5B05D8C9">
      <w:r>
        <w:t>149、关爱自己和他人的生命，是每一位驾驶员义不容辞的责任，出租车经营者坚持（）的原则。</w:t>
      </w:r>
    </w:p>
    <w:p w14:paraId="7378F88E">
      <w:r>
        <w:t>A、安全第一，预防为主</w:t>
      </w:r>
    </w:p>
    <w:p w14:paraId="082BA339">
      <w:r>
        <w:t>B、顾客至上</w:t>
      </w:r>
    </w:p>
    <w:p w14:paraId="62610CEF">
      <w:r>
        <w:t>C、信誉第一</w:t>
      </w:r>
    </w:p>
    <w:p w14:paraId="25998313">
      <w:r>
        <w:rPr>
          <w:b/>
        </w:rPr>
        <w:t>答案：A</w:t>
      </w:r>
    </w:p>
    <w:p w14:paraId="49351B10"/>
    <w:p w14:paraId="0F89940A">
      <w:r>
        <w:t>150、故障车辆难以移动的，应当待开启什么灯，并按规定在来车方向设置警告标志，扩大示警距离？</w:t>
      </w:r>
    </w:p>
    <w:p w14:paraId="71EA2C07">
      <w:r>
        <w:t>A、危险报警闪光灯</w:t>
      </w:r>
    </w:p>
    <w:p w14:paraId="1C486E61">
      <w:r>
        <w:t>B、示宽灯</w:t>
      </w:r>
    </w:p>
    <w:p w14:paraId="27580C54">
      <w:r>
        <w:t>C、雾灯</w:t>
      </w:r>
    </w:p>
    <w:p w14:paraId="58F5DB54">
      <w:r>
        <w:t>D、其他灯</w:t>
      </w:r>
    </w:p>
    <w:p w14:paraId="1284E9B3">
      <w:r>
        <w:rPr>
          <w:b/>
        </w:rPr>
        <w:t>答案：A</w:t>
      </w:r>
    </w:p>
    <w:p w14:paraId="259566C4"/>
    <w:p w14:paraId="3D5D5A77">
      <w:r>
        <w:t>151、高速行驶的车辆，在转向失控的情况下使用紧急制动，很容易造成（）。</w:t>
      </w:r>
    </w:p>
    <w:p w14:paraId="4F9BFC9B">
      <w:r>
        <w:t>A、翻车</w:t>
      </w:r>
    </w:p>
    <w:p w14:paraId="2725FD1C">
      <w:r>
        <w:t>B、爆炸</w:t>
      </w:r>
    </w:p>
    <w:p w14:paraId="5E462C0E">
      <w:r>
        <w:t>C、爆胎</w:t>
      </w:r>
    </w:p>
    <w:p w14:paraId="10ED130C">
      <w:r>
        <w:t>D、熄火</w:t>
      </w:r>
    </w:p>
    <w:p w14:paraId="7E5D886A">
      <w:r>
        <w:rPr>
          <w:b/>
        </w:rPr>
        <w:t>答案：A</w:t>
      </w:r>
    </w:p>
    <w:p w14:paraId="29CC5044"/>
    <w:p w14:paraId="38CD08B5">
      <w:r>
        <w:t>152、富强、民主、文明、和谐”，是（）层面对社会主义核心价值观基本理念的凝练。</w:t>
      </w:r>
    </w:p>
    <w:p w14:paraId="2C4A2DAE">
      <w:r>
        <w:t>A、国家</w:t>
      </w:r>
    </w:p>
    <w:p w14:paraId="6FB35E7E">
      <w:r>
        <w:t>B、社会</w:t>
      </w:r>
    </w:p>
    <w:p w14:paraId="09C8F085">
      <w:r>
        <w:t>C、组织</w:t>
      </w:r>
    </w:p>
    <w:p w14:paraId="3AF0B7CE">
      <w:r>
        <w:t>D、个人行为</w:t>
      </w:r>
    </w:p>
    <w:p w14:paraId="0E6D4064">
      <w:r>
        <w:rPr>
          <w:b/>
        </w:rPr>
        <w:t>答案：A</w:t>
      </w:r>
    </w:p>
    <w:p w14:paraId="5EA56589"/>
    <w:p w14:paraId="2835A6B1">
      <w:r>
        <w:t>153、服务质量监督卡，一般放置在驾驶室（）方挡风玻璃下，供乘客监督。</w:t>
      </w:r>
    </w:p>
    <w:p w14:paraId="16A8CD38">
      <w:r>
        <w:t>A、右前</w:t>
      </w:r>
    </w:p>
    <w:p w14:paraId="326EAA41">
      <w:r>
        <w:t>B、左前</w:t>
      </w:r>
    </w:p>
    <w:p w14:paraId="58639375">
      <w:r>
        <w:t>C、正中</w:t>
      </w:r>
    </w:p>
    <w:p w14:paraId="16858B64">
      <w:r>
        <w:rPr>
          <w:b/>
        </w:rPr>
        <w:t>答案：A</w:t>
      </w:r>
    </w:p>
    <w:p w14:paraId="7E9E2606"/>
    <w:p w14:paraId="5932FA49">
      <w:r>
        <w:t>154、犯罪分子劫车选择在（）作案的频率高。</w:t>
      </w:r>
    </w:p>
    <w:p w14:paraId="5DC399C0">
      <w:r>
        <w:t>A、夜间</w:t>
      </w:r>
    </w:p>
    <w:p w14:paraId="482716B8">
      <w:r>
        <w:t>B、凌晨</w:t>
      </w:r>
    </w:p>
    <w:p w14:paraId="640CB966">
      <w:r>
        <w:t>C、中午</w:t>
      </w:r>
    </w:p>
    <w:p w14:paraId="5BBF7056">
      <w:r>
        <w:t>D、早上</w:t>
      </w:r>
    </w:p>
    <w:p w14:paraId="01EFE86E">
      <w:r>
        <w:rPr>
          <w:b/>
        </w:rPr>
        <w:t>答案：A</w:t>
      </w:r>
    </w:p>
    <w:p w14:paraId="4D691DEC"/>
    <w:p w14:paraId="2E22ED1F">
      <w:r>
        <w:t>155、发型应梳理整齐，修饰大方，风格庄重是对出租汽车驾驶员（）的要求。</w:t>
      </w:r>
    </w:p>
    <w:p w14:paraId="62FD58CB">
      <w:r>
        <w:t>A、服务仪容</w:t>
      </w:r>
    </w:p>
    <w:p w14:paraId="660C4F07">
      <w:r>
        <w:t>B、言行举止</w:t>
      </w:r>
    </w:p>
    <w:p w14:paraId="551FBA6C">
      <w:r>
        <w:t>C、行车安全</w:t>
      </w:r>
    </w:p>
    <w:p w14:paraId="43EF716C">
      <w:r>
        <w:t>D、服务用语</w:t>
      </w:r>
    </w:p>
    <w:p w14:paraId="63F207C9">
      <w:r>
        <w:rPr>
          <w:b/>
        </w:rPr>
        <w:t>答案：A</w:t>
      </w:r>
    </w:p>
    <w:p w14:paraId="37335B5C"/>
    <w:p w14:paraId="13D9980A">
      <w:r>
        <w:t>156、发生道路交通事故造成人员死亡、受伤的，当事人应当保护现场并（）。</w:t>
      </w:r>
    </w:p>
    <w:p w14:paraId="427FBFD5">
      <w:r>
        <w:t>A、立即报警</w:t>
      </w:r>
    </w:p>
    <w:p w14:paraId="53283654">
      <w:r>
        <w:t>B、查明事故原因</w:t>
      </w:r>
    </w:p>
    <w:p w14:paraId="4BED0B3F">
      <w:r>
        <w:t>C、与对方协商损害赔偿</w:t>
      </w:r>
    </w:p>
    <w:p w14:paraId="1FDBAA74">
      <w:r>
        <w:t>D、找现场证人</w:t>
      </w:r>
    </w:p>
    <w:p w14:paraId="5F8629F4">
      <w:r>
        <w:rPr>
          <w:b/>
        </w:rPr>
        <w:t>答案：A</w:t>
      </w:r>
    </w:p>
    <w:p w14:paraId="47B96E5B"/>
    <w:p w14:paraId="1C2E8887">
      <w:r>
        <w:t>157、发生道路交通事故或乘客意外事件后，出租汽车驾驶员做好应急救护的目的是（）。</w:t>
      </w:r>
    </w:p>
    <w:p w14:paraId="4BB703EF">
      <w:r>
        <w:t>A、挽救生命、减轻伤残.</w:t>
      </w:r>
    </w:p>
    <w:p w14:paraId="557E9A9C">
      <w:r>
        <w:t>B、减少个人损失</w:t>
      </w:r>
    </w:p>
    <w:p w14:paraId="41233E4A">
      <w:r>
        <w:t>C、彰显个人英雄主义</w:t>
      </w:r>
    </w:p>
    <w:p w14:paraId="07C3F28D">
      <w:r>
        <w:t>D、向乘客</w:t>
      </w:r>
      <w:r>
        <w:rPr>
          <w:rFonts w:hint="eastAsia"/>
          <w:lang w:val="en-US" w:eastAsia="zh-CN"/>
        </w:rPr>
        <w:t>索要</w:t>
      </w:r>
      <w:r>
        <w:t>报酬</w:t>
      </w:r>
    </w:p>
    <w:p w14:paraId="1318C641">
      <w:r>
        <w:rPr>
          <w:b/>
        </w:rPr>
        <w:t>答案：A</w:t>
      </w:r>
    </w:p>
    <w:p w14:paraId="3EB06F45"/>
    <w:p w14:paraId="61CCFB3F">
      <w:r>
        <w:t>158、发生道路交通事故后，在条件允许的情况下，为保障伤员的生命，移动伤员后，驾驶员迅速用粉笔、砖、石块等将伤者倒卧的（）记下来。</w:t>
      </w:r>
    </w:p>
    <w:p w14:paraId="167A9E22">
      <w:r>
        <w:t>A、位置和姿势</w:t>
      </w:r>
    </w:p>
    <w:p w14:paraId="6ABB2821">
      <w:r>
        <w:t>B、性别和年龄</w:t>
      </w:r>
    </w:p>
    <w:p w14:paraId="6FB04FDB">
      <w:r>
        <w:t>C、位置和时间</w:t>
      </w:r>
    </w:p>
    <w:p w14:paraId="4FD00F89">
      <w:r>
        <w:t>D、时间和姿势</w:t>
      </w:r>
    </w:p>
    <w:p w14:paraId="5C9AE953">
      <w:r>
        <w:rPr>
          <w:b/>
        </w:rPr>
        <w:t>答案：A</w:t>
      </w:r>
    </w:p>
    <w:p w14:paraId="5E3FCD0C"/>
    <w:p w14:paraId="11BEB883">
      <w:r>
        <w:t>159、发动机着火后，首先应（）。</w:t>
      </w:r>
    </w:p>
    <w:p w14:paraId="5598F0F0">
      <w:r>
        <w:t>A、迅速关闭发动机</w:t>
      </w:r>
    </w:p>
    <w:p w14:paraId="162D498A">
      <w:r>
        <w:t>B、用水进行灭火</w:t>
      </w:r>
    </w:p>
    <w:p w14:paraId="39523314">
      <w:r>
        <w:t>C、开启发动机罩灭火</w:t>
      </w:r>
    </w:p>
    <w:p w14:paraId="63E81223">
      <w:r>
        <w:t>D、站在下风处灭火</w:t>
      </w:r>
    </w:p>
    <w:p w14:paraId="43ECA39F">
      <w:r>
        <w:rPr>
          <w:b/>
        </w:rPr>
        <w:t>答案：A</w:t>
      </w:r>
    </w:p>
    <w:p w14:paraId="364F82E8"/>
    <w:p w14:paraId="204CF44C">
      <w:r>
        <w:t>160、发动机冷机起动与预热发动机起动相比，燃料消耗（）。</w:t>
      </w:r>
    </w:p>
    <w:p w14:paraId="24759DDB">
      <w:r>
        <w:t>A、更多</w:t>
      </w:r>
    </w:p>
    <w:p w14:paraId="33F1EC3A">
      <w:r>
        <w:t>B、一样多</w:t>
      </w:r>
    </w:p>
    <w:p w14:paraId="350743DF">
      <w:r>
        <w:t>C、更少</w:t>
      </w:r>
    </w:p>
    <w:p w14:paraId="143FC9F1">
      <w:r>
        <w:rPr>
          <w:b/>
        </w:rPr>
        <w:t>答案：A</w:t>
      </w:r>
    </w:p>
    <w:p w14:paraId="4D6F55CC"/>
    <w:p w14:paraId="58CCC5DC">
      <w:r>
        <w:t>161、二乔公园位于（）。</w:t>
      </w:r>
    </w:p>
    <w:p w14:paraId="26773841">
      <w:r>
        <w:t>A、鱼岳镇</w:t>
      </w:r>
    </w:p>
    <w:p w14:paraId="48E660C2">
      <w:r>
        <w:t>B、官桥镇</w:t>
      </w:r>
    </w:p>
    <w:p w14:paraId="6FA79AEA">
      <w:r>
        <w:t>C、陆溪镇</w:t>
      </w:r>
    </w:p>
    <w:p w14:paraId="7519CE28">
      <w:r>
        <w:rPr>
          <w:b/>
        </w:rPr>
        <w:t>答案：A</w:t>
      </w:r>
    </w:p>
    <w:p w14:paraId="6E1DF290"/>
    <w:p w14:paraId="185E703B">
      <w:r>
        <w:t>162、二级维护是指网约车依据（）必须按期执行的维护作业。</w:t>
      </w:r>
    </w:p>
    <w:p w14:paraId="6EFC4B76">
      <w:r>
        <w:t>A、行驶里程或间隔时间</w:t>
      </w:r>
    </w:p>
    <w:p w14:paraId="4FBE2AFD">
      <w:r>
        <w:t>B、汽车技术状况</w:t>
      </w:r>
    </w:p>
    <w:p w14:paraId="745AAC4A">
      <w:r>
        <w:t>C、驾驶员意愿</w:t>
      </w:r>
    </w:p>
    <w:p w14:paraId="108D9A8F">
      <w:r>
        <w:t>D、网约车平台公司要求</w:t>
      </w:r>
    </w:p>
    <w:p w14:paraId="756703EA">
      <w:r>
        <w:rPr>
          <w:b/>
        </w:rPr>
        <w:t>答案：A</w:t>
      </w:r>
    </w:p>
    <w:p w14:paraId="5D06EA1D"/>
    <w:p w14:paraId="6DBD250F">
      <w:r>
        <w:t>163、对造成道路交通事故后逃逸的，由公安交管部门吊销机动车驾驶证，且（）不得重新取得机动车驾驶证。</w:t>
      </w:r>
    </w:p>
    <w:p w14:paraId="4F89130C">
      <w:r>
        <w:t>A、终生</w:t>
      </w:r>
    </w:p>
    <w:p w14:paraId="420BD785">
      <w:r>
        <w:t>B、1年内</w:t>
      </w:r>
    </w:p>
    <w:p w14:paraId="2F301B91">
      <w:r>
        <w:t>C、2年内</w:t>
      </w:r>
    </w:p>
    <w:p w14:paraId="26E89103">
      <w:r>
        <w:t>D、3年内</w:t>
      </w:r>
    </w:p>
    <w:p w14:paraId="3BC3CEEC">
      <w:r>
        <w:rPr>
          <w:b/>
        </w:rPr>
        <w:t>答案：A</w:t>
      </w:r>
    </w:p>
    <w:p w14:paraId="6ED9FC9E"/>
    <w:p w14:paraId="4FAE0971">
      <w:pPr>
        <w:rPr>
          <w:color w:val="auto"/>
        </w:rPr>
      </w:pPr>
      <w:r>
        <w:rPr>
          <w:color w:val="auto"/>
        </w:rPr>
        <w:t>164、对于超越从业资格证件核定的范围，驾驶出租汽车从事经营活动的，由县级以上出租汽车行政管理部门责令改正，处（）的罚款。</w:t>
      </w:r>
    </w:p>
    <w:p w14:paraId="015F7E37">
      <w:pPr>
        <w:rPr>
          <w:color w:val="auto"/>
        </w:rPr>
      </w:pPr>
      <w:r>
        <w:rPr>
          <w:color w:val="auto"/>
        </w:rPr>
        <w:t>A、200元以上2000元以下</w:t>
      </w:r>
    </w:p>
    <w:p w14:paraId="22B25494">
      <w:pPr>
        <w:rPr>
          <w:color w:val="auto"/>
        </w:rPr>
      </w:pPr>
      <w:r>
        <w:rPr>
          <w:color w:val="auto"/>
        </w:rPr>
        <w:t>B、300元以上3000元以下</w:t>
      </w:r>
    </w:p>
    <w:p w14:paraId="7F1BBFF9">
      <w:pPr>
        <w:rPr>
          <w:color w:val="auto"/>
        </w:rPr>
      </w:pPr>
      <w:r>
        <w:rPr>
          <w:color w:val="auto"/>
        </w:rPr>
        <w:t>C、500元以上2000元以下</w:t>
      </w:r>
    </w:p>
    <w:p w14:paraId="210056D7">
      <w:r>
        <w:rPr>
          <w:b/>
        </w:rPr>
        <w:t>答案：A</w:t>
      </w:r>
    </w:p>
    <w:p w14:paraId="5B9B222F"/>
    <w:p w14:paraId="6340AB8B">
      <w:r>
        <w:t>165、低温天气行车，起步后应低速行驶l～2公里，待发动机温度升至（）左右时再正常行驶。</w:t>
      </w:r>
    </w:p>
    <w:p w14:paraId="1D206119">
      <w:r>
        <w:t>A、40℃</w:t>
      </w:r>
    </w:p>
    <w:p w14:paraId="24BA037D">
      <w:r>
        <w:t>B、20℃</w:t>
      </w:r>
    </w:p>
    <w:p w14:paraId="444D3208">
      <w:r>
        <w:t>C、30℃</w:t>
      </w:r>
    </w:p>
    <w:p w14:paraId="2B368E03">
      <w:r>
        <w:t>D、80℃</w:t>
      </w:r>
    </w:p>
    <w:p w14:paraId="1979CA19">
      <w:r>
        <w:rPr>
          <w:b/>
        </w:rPr>
        <w:t>答案：A</w:t>
      </w:r>
    </w:p>
    <w:p w14:paraId="5E7FD72C"/>
    <w:p w14:paraId="28BF869B">
      <w:r>
        <w:t>166、道路交通事故发生后，有故意破坏、伪造现场，毁灭证据等行为的当事人将承担（）。</w:t>
      </w:r>
    </w:p>
    <w:p w14:paraId="1BEAD39A">
      <w:r>
        <w:t>A、全部责任</w:t>
      </w:r>
    </w:p>
    <w:p w14:paraId="66D633BA">
      <w:r>
        <w:t>B、主要责任</w:t>
      </w:r>
    </w:p>
    <w:p w14:paraId="5C3C3B8B">
      <w:r>
        <w:t>C、次要责任</w:t>
      </w:r>
    </w:p>
    <w:p w14:paraId="6665ABB0">
      <w:r>
        <w:t>D、同等责任</w:t>
      </w:r>
    </w:p>
    <w:p w14:paraId="778F3DA1">
      <w:r>
        <w:rPr>
          <w:b/>
        </w:rPr>
        <w:t>答案：A</w:t>
      </w:r>
    </w:p>
    <w:p w14:paraId="21EE64F5"/>
    <w:p w14:paraId="4A3B6E27">
      <w:r>
        <w:t>167、道路交通事故发生后，驾驶员应如实讲清事故发生的（）、接触部位、人员伤势和车辆损坏程度等简要情况，并听候公安交管部门的处理，不得伪造肇事现场、肇事逃逸。</w:t>
      </w:r>
    </w:p>
    <w:p w14:paraId="46C121D1">
      <w:r>
        <w:t>A、时间、地点</w:t>
      </w:r>
    </w:p>
    <w:p w14:paraId="7A265AC1">
      <w:r>
        <w:t>B、时间、经过</w:t>
      </w:r>
    </w:p>
    <w:p w14:paraId="0C0EC3AC">
      <w:r>
        <w:t>C、地点、经过</w:t>
      </w:r>
    </w:p>
    <w:p w14:paraId="753ED721">
      <w:r>
        <w:t>D、时间、姓名</w:t>
      </w:r>
    </w:p>
    <w:p w14:paraId="68961C81">
      <w:r>
        <w:rPr>
          <w:b/>
        </w:rPr>
        <w:t>答案：A</w:t>
      </w:r>
    </w:p>
    <w:p w14:paraId="111DBB5A"/>
    <w:p w14:paraId="726AD90E">
      <w:r>
        <w:t>168、道德通过（）、自身理念和传统习惯加以调节，以自觉和自律为基础。</w:t>
      </w:r>
    </w:p>
    <w:p w14:paraId="4D2F27F9">
      <w:r>
        <w:t>A、社会舆论</w:t>
      </w:r>
    </w:p>
    <w:p w14:paraId="2D6B8B58">
      <w:r>
        <w:t>B、法律</w:t>
      </w:r>
    </w:p>
    <w:p w14:paraId="5F7F4435">
      <w:r>
        <w:t>C、政令</w:t>
      </w:r>
    </w:p>
    <w:p w14:paraId="697ECD27">
      <w:r>
        <w:t>D、学习</w:t>
      </w:r>
    </w:p>
    <w:p w14:paraId="64411BBC">
      <w:r>
        <w:rPr>
          <w:b/>
        </w:rPr>
        <w:t>答案：A</w:t>
      </w:r>
    </w:p>
    <w:p w14:paraId="7E83A6F5"/>
    <w:p w14:paraId="46658205">
      <w:r>
        <w:t>169、到达目的地后，乘客未付清车费前，不要（），避免发生纠纷。</w:t>
      </w:r>
    </w:p>
    <w:p w14:paraId="1B484EBF">
      <w:r>
        <w:t>A、竖起空车待租标志</w:t>
      </w:r>
    </w:p>
    <w:p w14:paraId="0B9EA9E8">
      <w:r>
        <w:t>B、出具出租汽车发票</w:t>
      </w:r>
    </w:p>
    <w:p w14:paraId="28D81230">
      <w:r>
        <w:t>C、协助乘客提取行李</w:t>
      </w:r>
    </w:p>
    <w:p w14:paraId="08CB3DEE">
      <w:r>
        <w:t>D、压空车待租标志</w:t>
      </w:r>
    </w:p>
    <w:p w14:paraId="1BE7A587">
      <w:r>
        <w:rPr>
          <w:b/>
        </w:rPr>
        <w:t>答案：A</w:t>
      </w:r>
    </w:p>
    <w:p w14:paraId="3B4D5EE8"/>
    <w:p w14:paraId="1D5F36F0">
      <w:r>
        <w:t>170、当事人（），承担交通事故全部责任。</w:t>
      </w:r>
    </w:p>
    <w:p w14:paraId="1D3BCF53">
      <w:r>
        <w:t>A、发生事故后故意损坏、伪造现场、毁灭证据的</w:t>
      </w:r>
    </w:p>
    <w:p w14:paraId="1B061BF8">
      <w:r>
        <w:t>B、在高速公路上撞伤行人的</w:t>
      </w:r>
    </w:p>
    <w:p w14:paraId="66F307E3">
      <w:r>
        <w:t>C、在路口直行与转弯车辆刮碰的</w:t>
      </w:r>
    </w:p>
    <w:p w14:paraId="0B849E18">
      <w:r>
        <w:t>D、在快车道与摩托车刮碰的</w:t>
      </w:r>
    </w:p>
    <w:p w14:paraId="6B8D1912">
      <w:r>
        <w:rPr>
          <w:b/>
        </w:rPr>
        <w:t>答案：A</w:t>
      </w:r>
    </w:p>
    <w:p w14:paraId="5AD6067E"/>
    <w:p w14:paraId="10901503">
      <w:r>
        <w:t>171、当出租汽车驾驶员在承担社会责任与获得经济利益产生矛盾时应（）。</w:t>
      </w:r>
    </w:p>
    <w:p w14:paraId="6B35A3CF">
      <w:r>
        <w:t>A、认识两者相辅相成的关系</w:t>
      </w:r>
    </w:p>
    <w:p w14:paraId="776FBBF8">
      <w:r>
        <w:t>B、果断放弃社会责任</w:t>
      </w:r>
    </w:p>
    <w:p w14:paraId="2500F0A3">
      <w:r>
        <w:t>C、只需考虑经济利益</w:t>
      </w:r>
    </w:p>
    <w:p w14:paraId="1CF99DF7">
      <w:r>
        <w:t>D、不需考虑社会责任</w:t>
      </w:r>
    </w:p>
    <w:p w14:paraId="2337DB91">
      <w:r>
        <w:rPr>
          <w:b/>
        </w:rPr>
        <w:t>答案：A</w:t>
      </w:r>
    </w:p>
    <w:p w14:paraId="4245BABE"/>
    <w:p w14:paraId="02596BAC">
      <w:r>
        <w:t>172、当乘客携带易燃、易爆、有毒有害、放射性、传染性等违禁物品乘车时，驾驶员可以（）。</w:t>
      </w:r>
    </w:p>
    <w:p w14:paraId="1BE30DA1">
      <w:r>
        <w:t>A、拒绝提供运营服务</w:t>
      </w:r>
    </w:p>
    <w:p w14:paraId="21083052">
      <w:r>
        <w:t>B、要求乘客将物品妥善放置车内</w:t>
      </w:r>
    </w:p>
    <w:p w14:paraId="7AC8B87C">
      <w:r>
        <w:t>C、立即报警</w:t>
      </w:r>
    </w:p>
    <w:p w14:paraId="32114B94">
      <w:r>
        <w:t>D、马上向经营者报告</w:t>
      </w:r>
    </w:p>
    <w:p w14:paraId="52BE1010">
      <w:r>
        <w:rPr>
          <w:b/>
        </w:rPr>
        <w:t>答案：A</w:t>
      </w:r>
    </w:p>
    <w:p w14:paraId="4C2ADDA5"/>
    <w:p w14:paraId="44677F58">
      <w:r>
        <w:t>173、从业资格证遗失或污损，可到（）申请补办。</w:t>
      </w:r>
    </w:p>
    <w:p w14:paraId="3365A0F6">
      <w:r>
        <w:t>A、原发证机关</w:t>
      </w:r>
    </w:p>
    <w:p w14:paraId="7668D80A">
      <w:r>
        <w:t>B、所在企业</w:t>
      </w:r>
    </w:p>
    <w:p w14:paraId="0F9995CC">
      <w:r>
        <w:t>C、培训机构</w:t>
      </w:r>
    </w:p>
    <w:p w14:paraId="02301092">
      <w:r>
        <w:rPr>
          <w:b/>
        </w:rPr>
        <w:t>答案：A</w:t>
      </w:r>
    </w:p>
    <w:p w14:paraId="2B0C5503"/>
    <w:p w14:paraId="12C65425">
      <w:r>
        <w:t>174、从业资格证的发行和管理工作由（）负责执行。</w:t>
      </w:r>
    </w:p>
    <w:p w14:paraId="5A290770">
      <w:r>
        <w:t>A、设区的市级出租汽车行政部门</w:t>
      </w:r>
    </w:p>
    <w:p w14:paraId="173DCFF0">
      <w:r>
        <w:t>B、交通运输部</w:t>
      </w:r>
    </w:p>
    <w:p w14:paraId="2E5B4A7E">
      <w:r>
        <w:t>C、设区的县级道路运输管理机构</w:t>
      </w:r>
    </w:p>
    <w:p w14:paraId="6B6147C8">
      <w:r>
        <w:t>D、设区的市级道路运输管理机构</w:t>
      </w:r>
    </w:p>
    <w:p w14:paraId="33C39B09">
      <w:r>
        <w:rPr>
          <w:b/>
        </w:rPr>
        <w:t>答案：A</w:t>
      </w:r>
    </w:p>
    <w:p w14:paraId="28F7B841"/>
    <w:p w14:paraId="71D8B850">
      <w:r>
        <w:t>175、从业资格培训中的基础培训重点有（）培训。</w:t>
      </w:r>
    </w:p>
    <w:p w14:paraId="144A484F">
      <w:r>
        <w:t>A、职业道德</w:t>
      </w:r>
    </w:p>
    <w:p w14:paraId="7A0F91AC">
      <w:r>
        <w:t>B、文明行车</w:t>
      </w:r>
    </w:p>
    <w:p w14:paraId="7C3FA2AB">
      <w:r>
        <w:t>C、运价政策</w:t>
      </w:r>
    </w:p>
    <w:p w14:paraId="43F5EF84">
      <w:r>
        <w:rPr>
          <w:b/>
        </w:rPr>
        <w:t>答案：A</w:t>
      </w:r>
    </w:p>
    <w:p w14:paraId="35E392F1"/>
    <w:p w14:paraId="3FA8F941">
      <w:r>
        <w:t>176、从业资格培训中（）是培训的主要内容之一。</w:t>
      </w:r>
    </w:p>
    <w:p w14:paraId="317B57AD">
      <w:r>
        <w:t>A、职业道德和安全行车知识</w:t>
      </w:r>
    </w:p>
    <w:p w14:paraId="6E6D1575">
      <w:r>
        <w:t>B、基本外语</w:t>
      </w:r>
    </w:p>
    <w:p w14:paraId="1A0A9999">
      <w:r>
        <w:t>C、交通地理</w:t>
      </w:r>
    </w:p>
    <w:p w14:paraId="16BFD5A2">
      <w:r>
        <w:rPr>
          <w:b/>
        </w:rPr>
        <w:t>答案：A</w:t>
      </w:r>
    </w:p>
    <w:p w14:paraId="58404ECD"/>
    <w:p w14:paraId="30D49C9F">
      <w:r>
        <w:t>177、从业资格培训的必要性有（）的要求。</w:t>
      </w:r>
    </w:p>
    <w:p w14:paraId="1F60567E">
      <w:r>
        <w:t>A、职业化</w:t>
      </w:r>
    </w:p>
    <w:p w14:paraId="5BBD318B">
      <w:r>
        <w:t>B、规范化</w:t>
      </w:r>
    </w:p>
    <w:p w14:paraId="78079718">
      <w:r>
        <w:t>C、运输化</w:t>
      </w:r>
    </w:p>
    <w:p w14:paraId="4D59F335">
      <w:r>
        <w:rPr>
          <w:b/>
        </w:rPr>
        <w:t>答案：A</w:t>
      </w:r>
    </w:p>
    <w:p w14:paraId="1546AFFB"/>
    <w:p w14:paraId="4DFC78A0">
      <w:r>
        <w:t>178、闯王陵最高被认可为哪一级文物保护单位？</w:t>
      </w:r>
    </w:p>
    <w:p w14:paraId="377C4BA3">
      <w:r>
        <w:t>A、国家级</w:t>
      </w:r>
    </w:p>
    <w:p w14:paraId="2C1F2E5E">
      <w:r>
        <w:t>B、省级</w:t>
      </w:r>
    </w:p>
    <w:p w14:paraId="4D10F2A6">
      <w:r>
        <w:t>C、县级</w:t>
      </w:r>
    </w:p>
    <w:p w14:paraId="5943083B">
      <w:r>
        <w:rPr>
          <w:b/>
        </w:rPr>
        <w:t>答案：A</w:t>
      </w:r>
    </w:p>
    <w:p w14:paraId="635AD4EA"/>
    <w:p w14:paraId="345A7E29">
      <w:r>
        <w:t>179、出租汽车运营所必备的各种证件，不包括（）。</w:t>
      </w:r>
    </w:p>
    <w:p w14:paraId="089CDA51">
      <w:r>
        <w:t>A、健康证</w:t>
      </w:r>
    </w:p>
    <w:p w14:paraId="457387EA">
      <w:r>
        <w:t>B、机动车驾驶证</w:t>
      </w:r>
    </w:p>
    <w:p w14:paraId="2B191EDA">
      <w:r>
        <w:t>C、从业资格证</w:t>
      </w:r>
    </w:p>
    <w:p w14:paraId="46D2F14E">
      <w:r>
        <w:t>D、机动车行驶证</w:t>
      </w:r>
    </w:p>
    <w:p w14:paraId="65D3B806">
      <w:r>
        <w:rPr>
          <w:b/>
        </w:rPr>
        <w:t>答案：A</w:t>
      </w:r>
    </w:p>
    <w:p w14:paraId="1BD4CDA0"/>
    <w:p w14:paraId="4A82C87B">
      <w:r>
        <w:t>180、出租汽车应按规定进行定期检验属于（）。</w:t>
      </w:r>
    </w:p>
    <w:p w14:paraId="239390E0">
      <w:r>
        <w:t>A、车辆基本要求</w:t>
      </w:r>
    </w:p>
    <w:p w14:paraId="79FD8A30">
      <w:r>
        <w:t>B、车容车貌要求</w:t>
      </w:r>
    </w:p>
    <w:p w14:paraId="5EB9716B">
      <w:r>
        <w:t>C、服务标志要求</w:t>
      </w:r>
    </w:p>
    <w:p w14:paraId="59CA69DF">
      <w:r>
        <w:t>D、专用设施要求</w:t>
      </w:r>
    </w:p>
    <w:p w14:paraId="145BD653">
      <w:r>
        <w:rPr>
          <w:b/>
        </w:rPr>
        <w:t>答案：A</w:t>
      </w:r>
    </w:p>
    <w:p w14:paraId="5D365789"/>
    <w:p w14:paraId="151066AA">
      <w:r>
        <w:t>181、出租汽车行政主管部门对不按期进行（）的出租车使用者，应按照交通部有关规定进行处理。</w:t>
      </w:r>
    </w:p>
    <w:p w14:paraId="2104F492">
      <w:r>
        <w:t>A、二级维护</w:t>
      </w:r>
    </w:p>
    <w:p w14:paraId="7BA64F47">
      <w:r>
        <w:t>B、一级维护</w:t>
      </w:r>
    </w:p>
    <w:p w14:paraId="4FEBC845">
      <w:r>
        <w:t>C、三级维护</w:t>
      </w:r>
    </w:p>
    <w:p w14:paraId="3376B36D">
      <w:r>
        <w:rPr>
          <w:b/>
        </w:rPr>
        <w:t>答案：A</w:t>
      </w:r>
    </w:p>
    <w:p w14:paraId="250C14C4"/>
    <w:p w14:paraId="2918C4E8">
      <w:r>
        <w:t>182、出租汽车行业职业道德规范不仅是传统道德规范的体现，也是经过长时间的职业经历提炼形成的，一旦被行业和社会认同就会有相对的（）。</w:t>
      </w:r>
    </w:p>
    <w:p w14:paraId="2EF98264">
      <w:r>
        <w:t>A、稳定性</w:t>
      </w:r>
    </w:p>
    <w:p w14:paraId="1B0733EF">
      <w:r>
        <w:t>B、特殊性</w:t>
      </w:r>
    </w:p>
    <w:p w14:paraId="215505F4">
      <w:r>
        <w:t>C、强制性</w:t>
      </w:r>
    </w:p>
    <w:p w14:paraId="319E3FEC">
      <w:r>
        <w:t>D、自律性</w:t>
      </w:r>
    </w:p>
    <w:p w14:paraId="1DD7F65F">
      <w:r>
        <w:rPr>
          <w:b/>
        </w:rPr>
        <w:t>答案：A</w:t>
      </w:r>
    </w:p>
    <w:p w14:paraId="54208CDD"/>
    <w:p w14:paraId="3F4724CA">
      <w:r>
        <w:t>183、出租汽车提供“全天候”服务的主要目的是（）。</w:t>
      </w:r>
    </w:p>
    <w:p w14:paraId="2226F0AF">
      <w:r>
        <w:t>A、满足乘客在不同时段的出行需要</w:t>
      </w:r>
    </w:p>
    <w:p w14:paraId="617E3249">
      <w:r>
        <w:t>B、增加经济收入</w:t>
      </w:r>
    </w:p>
    <w:p w14:paraId="08C358F2">
      <w:r>
        <w:t>C、调节客流量</w:t>
      </w:r>
    </w:p>
    <w:p w14:paraId="56A1DA8B">
      <w:r>
        <w:t>D、便于两个班次作业</w:t>
      </w:r>
    </w:p>
    <w:p w14:paraId="47044AEE">
      <w:r>
        <w:rPr>
          <w:b/>
        </w:rPr>
        <w:t>答案：A</w:t>
      </w:r>
    </w:p>
    <w:p w14:paraId="6B51D563"/>
    <w:p w14:paraId="6DD0B706">
      <w:r>
        <w:t>184、出租汽车是社会公共交通运输系统的重要组成部分，这是出租汽车客运的（）之一。</w:t>
      </w:r>
    </w:p>
    <w:p w14:paraId="5980FD09">
      <w:r>
        <w:t>A、社会性质</w:t>
      </w:r>
    </w:p>
    <w:p w14:paraId="2D741B92">
      <w:r>
        <w:t>B、社会特征</w:t>
      </w:r>
    </w:p>
    <w:p w14:paraId="057E55FB">
      <w:r>
        <w:t>C、社会现象</w:t>
      </w:r>
    </w:p>
    <w:p w14:paraId="6B522F7C">
      <w:r>
        <w:rPr>
          <w:b/>
        </w:rPr>
        <w:t>答案：A</w:t>
      </w:r>
    </w:p>
    <w:p w14:paraId="2253A9B5"/>
    <w:p w14:paraId="093E4033">
      <w:r>
        <w:t>185、出租汽车客运极大地改善了本市人们的出行条件，提升了（），增强了城市交通功能，推进了现代化城市快节奏运行。</w:t>
      </w:r>
    </w:p>
    <w:p w14:paraId="0972502D">
      <w:r>
        <w:t>A、城市综合服务能力</w:t>
      </w:r>
    </w:p>
    <w:p w14:paraId="3C0791EF">
      <w:r>
        <w:t>B、整体素质</w:t>
      </w:r>
    </w:p>
    <w:p w14:paraId="6424754A">
      <w:r>
        <w:t>C、市民的综合能力</w:t>
      </w:r>
    </w:p>
    <w:p w14:paraId="699BD497">
      <w:r>
        <w:rPr>
          <w:b/>
        </w:rPr>
        <w:t>答案：A</w:t>
      </w:r>
    </w:p>
    <w:p w14:paraId="23338E07"/>
    <w:p w14:paraId="648F4CD3">
      <w:r>
        <w:t>186、出租汽车客运的特点是（）。</w:t>
      </w:r>
    </w:p>
    <w:p w14:paraId="628E7218">
      <w:r>
        <w:t>A、方便、快捷</w:t>
      </w:r>
    </w:p>
    <w:p w14:paraId="5FC883ED">
      <w:r>
        <w:t>B、招手即停</w:t>
      </w:r>
    </w:p>
    <w:p w14:paraId="1F5EC3CB">
      <w:r>
        <w:t>C、适应所有人群</w:t>
      </w:r>
    </w:p>
    <w:p w14:paraId="16D12A5D">
      <w:r>
        <w:rPr>
          <w:b/>
        </w:rPr>
        <w:t>答案：A</w:t>
      </w:r>
    </w:p>
    <w:p w14:paraId="1EE480D5"/>
    <w:p w14:paraId="1F059A81">
      <w:r>
        <w:t>187、出租汽车客运的社会性质是（）。</w:t>
      </w:r>
    </w:p>
    <w:p w14:paraId="08A389A8">
      <w:r>
        <w:t>A、交通运输系统的重要组成部分</w:t>
      </w:r>
    </w:p>
    <w:p w14:paraId="54E09F7E">
      <w:r>
        <w:t>B、有一定的社会意义</w:t>
      </w:r>
    </w:p>
    <w:p w14:paraId="218AC73C">
      <w:r>
        <w:t>C、一个城市不可缺少的</w:t>
      </w:r>
    </w:p>
    <w:p w14:paraId="45E68B03">
      <w:r>
        <w:rPr>
          <w:b/>
        </w:rPr>
        <w:t>答案：A</w:t>
      </w:r>
    </w:p>
    <w:p w14:paraId="7518E956"/>
    <w:p w14:paraId="44FBFBC7">
      <w:r>
        <w:t>188、出租汽车经营者聘用未取得从业资格证的人员，驾驶出租汽车从事经营活动的，由县级以上出租汽车行政主管部门责令改正，处（）的罚款。</w:t>
      </w:r>
    </w:p>
    <w:p w14:paraId="4C1FBC93">
      <w:r>
        <w:t>A、3000元以上1万元以下</w:t>
      </w:r>
    </w:p>
    <w:p w14:paraId="08E43D03">
      <w:r>
        <w:t>B、1000元以上3000元以下</w:t>
      </w:r>
    </w:p>
    <w:p w14:paraId="4B5CAB23">
      <w:r>
        <w:t>C、200元以上2000元以下</w:t>
      </w:r>
    </w:p>
    <w:p w14:paraId="0823805C">
      <w:r>
        <w:t>D、50元以上200元以下</w:t>
      </w:r>
    </w:p>
    <w:p w14:paraId="43675F7B">
      <w:r>
        <w:rPr>
          <w:b/>
        </w:rPr>
        <w:t>答案：A</w:t>
      </w:r>
    </w:p>
    <w:p w14:paraId="42995215"/>
    <w:p w14:paraId="6E29423B">
      <w:r>
        <w:t>189、出租汽车经营者不是实行员工制经营模式的，应当按照权责对等、风险共担的原则，与驾驶员签订（）。</w:t>
      </w:r>
    </w:p>
    <w:p w14:paraId="0530D6B4">
      <w:r>
        <w:t>A、经营合同</w:t>
      </w:r>
    </w:p>
    <w:p w14:paraId="2C390D5F">
      <w:r>
        <w:t>B、承包合同</w:t>
      </w:r>
    </w:p>
    <w:p w14:paraId="526795B5">
      <w:r>
        <w:t>C、集体合同</w:t>
      </w:r>
    </w:p>
    <w:p w14:paraId="5CB7AA0B">
      <w:r>
        <w:t>D、劳动合同</w:t>
      </w:r>
    </w:p>
    <w:p w14:paraId="07E5E1BD">
      <w:r>
        <w:rPr>
          <w:b/>
        </w:rPr>
        <w:t>答案：A</w:t>
      </w:r>
    </w:p>
    <w:p w14:paraId="3887E198"/>
    <w:p w14:paraId="07889AC0">
      <w:r>
        <w:t>190、出租汽车驾驶员做到（）是出租汽车服务顺利开展的前提。</w:t>
      </w:r>
    </w:p>
    <w:p w14:paraId="628E7C80">
      <w:r>
        <w:t>A、安全行车</w:t>
      </w:r>
    </w:p>
    <w:p w14:paraId="3772A139">
      <w:r>
        <w:t>B、自主定价</w:t>
      </w:r>
    </w:p>
    <w:p w14:paraId="198B9745">
      <w:r>
        <w:t>C、精通车辆维修</w:t>
      </w:r>
    </w:p>
    <w:p w14:paraId="2B7816DE">
      <w:r>
        <w:t>D、主动延长工作时间</w:t>
      </w:r>
    </w:p>
    <w:p w14:paraId="4ADE165B">
      <w:r>
        <w:rPr>
          <w:b/>
        </w:rPr>
        <w:t>答案：A</w:t>
      </w:r>
    </w:p>
    <w:p w14:paraId="28846538"/>
    <w:p w14:paraId="05F2BA41">
      <w:r>
        <w:t>191、出租汽车驾驶员注册有效期届满需继续从事出租汽车客运服务的，应当在有效期届满前（）内申请延续注册。</w:t>
      </w:r>
    </w:p>
    <w:p w14:paraId="4FC2506C">
      <w:r>
        <w:t>A、30日</w:t>
      </w:r>
    </w:p>
    <w:p w14:paraId="5723AF68">
      <w:r>
        <w:t>B、5日</w:t>
      </w:r>
    </w:p>
    <w:p w14:paraId="62AA3BCC">
      <w:r>
        <w:t>C、10日</w:t>
      </w:r>
    </w:p>
    <w:p w14:paraId="6DA12795">
      <w:r>
        <w:t>D、20日</w:t>
      </w:r>
    </w:p>
    <w:p w14:paraId="579651EA">
      <w:r>
        <w:rPr>
          <w:b/>
        </w:rPr>
        <w:t>答案：A</w:t>
      </w:r>
    </w:p>
    <w:p w14:paraId="231EA7DD"/>
    <w:p w14:paraId="01C1A756">
      <w:r>
        <w:t>192、出租汽车驾驶员职业技能包括驾驶和（）两个方面。</w:t>
      </w:r>
    </w:p>
    <w:p w14:paraId="54DB4017">
      <w:r>
        <w:t>A、服务</w:t>
      </w:r>
    </w:p>
    <w:p w14:paraId="5AC8D8AF">
      <w:r>
        <w:t>B、安全</w:t>
      </w:r>
    </w:p>
    <w:p w14:paraId="1D6D8996">
      <w:r>
        <w:t>C、心理</w:t>
      </w:r>
    </w:p>
    <w:p w14:paraId="570BEE0B">
      <w:r>
        <w:t>D、语言</w:t>
      </w:r>
    </w:p>
    <w:p w14:paraId="60BBE767">
      <w:r>
        <w:rPr>
          <w:b/>
        </w:rPr>
        <w:t>答案：A</w:t>
      </w:r>
    </w:p>
    <w:p w14:paraId="6DA526F3"/>
    <w:p w14:paraId="01A4946B">
      <w:r>
        <w:t>193、出租汽车驾驶员职业道德是驾驶员在运营服务中所应遵循并带有职业特点的（）和准则</w:t>
      </w:r>
    </w:p>
    <w:p w14:paraId="2A057AFE">
      <w:r>
        <w:t>A、行为规范</w:t>
      </w:r>
    </w:p>
    <w:p w14:paraId="021B8339">
      <w:r>
        <w:t>B、个人意愿</w:t>
      </w:r>
    </w:p>
    <w:p w14:paraId="231FD5AA">
      <w:r>
        <w:t>C、自身行为</w:t>
      </w:r>
    </w:p>
    <w:p w14:paraId="6EEEEDD6">
      <w:r>
        <w:t>D、工作规范</w:t>
      </w:r>
    </w:p>
    <w:p w14:paraId="00FCFDC6">
      <w:r>
        <w:rPr>
          <w:b/>
        </w:rPr>
        <w:t>答案：A</w:t>
      </w:r>
    </w:p>
    <w:p w14:paraId="77BB3456"/>
    <w:p w14:paraId="6F71BD20">
      <w:r>
        <w:t>194、出租汽车驾驶员载客运营时，正确使用车内音响设备的做法是（）。</w:t>
      </w:r>
    </w:p>
    <w:p w14:paraId="3901E784">
      <w:r>
        <w:t>A、按乘客要求使用</w:t>
      </w:r>
    </w:p>
    <w:p w14:paraId="3730E49C">
      <w:r>
        <w:t>B、按自己兴趣需求使用</w:t>
      </w:r>
    </w:p>
    <w:p w14:paraId="35CA25A6">
      <w:r>
        <w:t>C、尽量不使用</w:t>
      </w:r>
    </w:p>
    <w:p w14:paraId="58944576">
      <w:r>
        <w:t>D、前三项都可以</w:t>
      </w:r>
    </w:p>
    <w:p w14:paraId="3FFB5A20">
      <w:r>
        <w:rPr>
          <w:b/>
        </w:rPr>
        <w:t>答案：A</w:t>
      </w:r>
    </w:p>
    <w:p w14:paraId="0035BC88"/>
    <w:p w14:paraId="767C68FF">
      <w:r>
        <w:t>195、出租汽车驾驶员在运营过程中遇醉酒乘客，无法明确目的地时应该（）。</w:t>
      </w:r>
    </w:p>
    <w:p w14:paraId="73E0DC6E">
      <w:r>
        <w:t>A、拨打警方求助电话</w:t>
      </w:r>
    </w:p>
    <w:p w14:paraId="328BCD47">
      <w:r>
        <w:t>B、强行将其拖下车</w:t>
      </w:r>
    </w:p>
    <w:p w14:paraId="10B0B91A">
      <w:r>
        <w:t>C、咨询出租汽车主管部门</w:t>
      </w:r>
    </w:p>
    <w:p w14:paraId="74CEA556">
      <w:r>
        <w:t>D、将其送至出租汽车企业</w:t>
      </w:r>
    </w:p>
    <w:p w14:paraId="773D1A64">
      <w:r>
        <w:rPr>
          <w:b/>
        </w:rPr>
        <w:t>答案：A</w:t>
      </w:r>
    </w:p>
    <w:p w14:paraId="1E66FE73"/>
    <w:p w14:paraId="554B164C">
      <w:r>
        <w:t>196、出租汽车驾驶员在运营过程中有积极参加抢险救灾、义务服务等社会公益活动行为的，出租汽车驾驶员服务质量信誉考核分值（）。</w:t>
      </w:r>
    </w:p>
    <w:p w14:paraId="6A07947D">
      <w:r>
        <w:t>A、加1分</w:t>
      </w:r>
    </w:p>
    <w:p w14:paraId="576CD8B2">
      <w:r>
        <w:t>B、加3分</w:t>
      </w:r>
    </w:p>
    <w:p w14:paraId="5616970D">
      <w:r>
        <w:t>C、加5分</w:t>
      </w:r>
    </w:p>
    <w:p w14:paraId="4F3C7CF3">
      <w:r>
        <w:t>D、加10分</w:t>
      </w:r>
    </w:p>
    <w:p w14:paraId="35E2BF18">
      <w:r>
        <w:rPr>
          <w:b/>
        </w:rPr>
        <w:t>答案：A</w:t>
      </w:r>
    </w:p>
    <w:p w14:paraId="2B45DC97"/>
    <w:p w14:paraId="5B887C1B">
      <w:r>
        <w:t>197、出租汽车驾驶员在运营过程中无正当理由擅自中断服务的，出租汽车驾驶员服务质量信誉考核分值（）。</w:t>
      </w:r>
    </w:p>
    <w:p w14:paraId="09A79813">
      <w:r>
        <w:t>A、扣10分</w:t>
      </w:r>
    </w:p>
    <w:p w14:paraId="62A9F3A4">
      <w:r>
        <w:t>B、扣20分</w:t>
      </w:r>
    </w:p>
    <w:p w14:paraId="383747EC">
      <w:r>
        <w:t>C、扣5分</w:t>
      </w:r>
    </w:p>
    <w:p w14:paraId="7A6A6315">
      <w:r>
        <w:t>D、扣3分</w:t>
      </w:r>
    </w:p>
    <w:p w14:paraId="2F26129A">
      <w:r>
        <w:rPr>
          <w:b/>
        </w:rPr>
        <w:t>答案：A</w:t>
      </w:r>
    </w:p>
    <w:p w14:paraId="7F6AD505"/>
    <w:p w14:paraId="7AA96BB2">
      <w:r>
        <w:t>198、出租汽车驾驶员在运营过程中未经乘客同意，故意绕道的，出租汽车驾驶员服务质量信誉考核分值（）。</w:t>
      </w:r>
    </w:p>
    <w:p w14:paraId="31FC5A75">
      <w:r>
        <w:t>A、扣5分</w:t>
      </w:r>
    </w:p>
    <w:p w14:paraId="2841710D">
      <w:r>
        <w:t>B、扣10分</w:t>
      </w:r>
    </w:p>
    <w:p w14:paraId="3E8A8A70">
      <w:r>
        <w:t>C、扣3分</w:t>
      </w:r>
    </w:p>
    <w:p w14:paraId="4431AC63">
      <w:r>
        <w:t>D、扣1分</w:t>
      </w:r>
    </w:p>
    <w:p w14:paraId="229E63C7">
      <w:r>
        <w:rPr>
          <w:b/>
        </w:rPr>
        <w:t>答案：A</w:t>
      </w:r>
    </w:p>
    <w:p w14:paraId="2602183A"/>
    <w:p w14:paraId="2C398497">
      <w:r>
        <w:t>199、出租汽车驾驶员在运营过程中未按规定随车携带有效消防器材的，出租汽车驾驶员服务质量信誉考核分值（）。</w:t>
      </w:r>
    </w:p>
    <w:p w14:paraId="70ADFD70">
      <w:r>
        <w:t>A、扣5分</w:t>
      </w:r>
    </w:p>
    <w:p w14:paraId="4EDF3EA9">
      <w:r>
        <w:t>B、扣10分</w:t>
      </w:r>
    </w:p>
    <w:p w14:paraId="13CB6D80">
      <w:r>
        <w:t>C、扣3分</w:t>
      </w:r>
    </w:p>
    <w:p w14:paraId="614E9A15">
      <w:r>
        <w:t>D、扣1分</w:t>
      </w:r>
    </w:p>
    <w:p w14:paraId="203B2F77">
      <w:r>
        <w:rPr>
          <w:b/>
        </w:rPr>
        <w:t>答案：A</w:t>
      </w:r>
    </w:p>
    <w:p w14:paraId="3515607C"/>
    <w:p w14:paraId="60BF7ABA">
      <w:r>
        <w:t>200、出租汽车驾驶员在运营过程中未按规定放置出租汽车服务监督卡等标志，从事出租汽车经营活动的，出租汽车驾驶员服务质量信誉考核分值（）。</w:t>
      </w:r>
    </w:p>
    <w:p w14:paraId="3D3882ED">
      <w:r>
        <w:t>A、扣1分</w:t>
      </w:r>
    </w:p>
    <w:p w14:paraId="4CC67DAD">
      <w:r>
        <w:t>B、扣10分</w:t>
      </w:r>
    </w:p>
    <w:p w14:paraId="0B81CD43">
      <w:r>
        <w:t>C、扣5分</w:t>
      </w:r>
    </w:p>
    <w:p w14:paraId="03B5A175">
      <w:r>
        <w:t>D、扣3分</w:t>
      </w:r>
    </w:p>
    <w:p w14:paraId="186DA97B">
      <w:r>
        <w:rPr>
          <w:b/>
        </w:rPr>
        <w:t>答案：A</w:t>
      </w:r>
    </w:p>
    <w:p w14:paraId="7933307B"/>
    <w:p w14:paraId="3163DE10">
      <w:r>
        <w:t>201、出租汽车驾驶员在运营过程中对乘客的批评意见应（）。</w:t>
      </w:r>
    </w:p>
    <w:p w14:paraId="121571FA">
      <w:r>
        <w:t>A、虚心接受</w:t>
      </w:r>
    </w:p>
    <w:p w14:paraId="7AD694C0">
      <w:r>
        <w:t>B、不予理睬</w:t>
      </w:r>
    </w:p>
    <w:p w14:paraId="19DAB3E6">
      <w:r>
        <w:t>C、强硬回绝</w:t>
      </w:r>
    </w:p>
    <w:p w14:paraId="648E8735">
      <w:r>
        <w:t>D、据理力争</w:t>
      </w:r>
    </w:p>
    <w:p w14:paraId="1397F535">
      <w:r>
        <w:rPr>
          <w:b/>
        </w:rPr>
        <w:t>答案：A</w:t>
      </w:r>
    </w:p>
    <w:p w14:paraId="0E136F8C"/>
    <w:p w14:paraId="1C69B1F7">
      <w:r>
        <w:t>202、出租汽车驾驶员在运营过程中；应该遵纪守法、（）、优质服务。</w:t>
      </w:r>
    </w:p>
    <w:p w14:paraId="023B8981">
      <w:r>
        <w:t>A、文明行车</w:t>
      </w:r>
    </w:p>
    <w:p w14:paraId="66E3D56B">
      <w:r>
        <w:t>B、文明用语</w:t>
      </w:r>
    </w:p>
    <w:p w14:paraId="6FE912F5">
      <w:r>
        <w:t>C、文明服务</w:t>
      </w:r>
    </w:p>
    <w:p w14:paraId="75672D21">
      <w:r>
        <w:rPr>
          <w:b/>
        </w:rPr>
        <w:t>答案：A</w:t>
      </w:r>
    </w:p>
    <w:p w14:paraId="7C6954C8"/>
    <w:p w14:paraId="4AD968D5">
      <w:r>
        <w:t>203、出租汽车驾驶员在运营服务中杜绝故意绕道的行为，是承担了（）的社会责任</w:t>
      </w:r>
    </w:p>
    <w:p w14:paraId="005D7860">
      <w:r>
        <w:t>A、规范服务</w:t>
      </w:r>
    </w:p>
    <w:p w14:paraId="36EFD309">
      <w:r>
        <w:t>B、拾金不昧</w:t>
      </w:r>
    </w:p>
    <w:p w14:paraId="7F355F30">
      <w:r>
        <w:t>C、扶贫济困</w:t>
      </w:r>
    </w:p>
    <w:p w14:paraId="51C7BB7C">
      <w:r>
        <w:t>D、尊老爱幼</w:t>
      </w:r>
    </w:p>
    <w:p w14:paraId="0D22C796">
      <w:r>
        <w:rPr>
          <w:b/>
        </w:rPr>
        <w:t>答案：A</w:t>
      </w:r>
    </w:p>
    <w:p w14:paraId="741A88A4"/>
    <w:p w14:paraId="667EAF4F">
      <w:r>
        <w:t>204、出租汽车驾驶员在结算车费时，对待零钱应当做到（）。</w:t>
      </w:r>
    </w:p>
    <w:p w14:paraId="6D1641C0">
      <w:r>
        <w:t>A、有零找零，无零让零</w:t>
      </w:r>
    </w:p>
    <w:p w14:paraId="766A2FF5">
      <w:r>
        <w:t>B、四舍五入</w:t>
      </w:r>
    </w:p>
    <w:p w14:paraId="38FA1696">
      <w:r>
        <w:t>C、不找零</w:t>
      </w:r>
    </w:p>
    <w:p w14:paraId="770FEC7B">
      <w:r>
        <w:t>D、多找钱</w:t>
      </w:r>
    </w:p>
    <w:p w14:paraId="18BD28F0">
      <w:r>
        <w:rPr>
          <w:b/>
        </w:rPr>
        <w:t>答案：A</w:t>
      </w:r>
    </w:p>
    <w:p w14:paraId="547848DD"/>
    <w:p w14:paraId="208C3E9F">
      <w:r>
        <w:t>205、出租汽车驾驶员在从业资格注册有效期内，与出租汽车经营者解除劳动合同、聘用协议或者经营合同的，应当在（）内向原注册机构报告，并申请注销注册。</w:t>
      </w:r>
    </w:p>
    <w:p w14:paraId="1D0D838E">
      <w:r>
        <w:t>A、20日</w:t>
      </w:r>
    </w:p>
    <w:p w14:paraId="0375874D">
      <w:r>
        <w:t>B、5日</w:t>
      </w:r>
    </w:p>
    <w:p w14:paraId="3ACDC52B">
      <w:r>
        <w:t>C、10日</w:t>
      </w:r>
    </w:p>
    <w:p w14:paraId="5EAA48B9">
      <w:r>
        <w:t>D、30日</w:t>
      </w:r>
    </w:p>
    <w:p w14:paraId="3ECC4291">
      <w:r>
        <w:rPr>
          <w:b/>
        </w:rPr>
        <w:t>答案：A</w:t>
      </w:r>
    </w:p>
    <w:p w14:paraId="2F0DE144"/>
    <w:p w14:paraId="797BDAF6">
      <w:r>
        <w:t>206、出租汽车驾驶员在城市道路运营过程中，车辆突然发生故障，不能继续载客时，应当（）。</w:t>
      </w:r>
    </w:p>
    <w:p w14:paraId="23D298CF">
      <w:r>
        <w:t>A、协助乘客换乘，免收或减收车费</w:t>
      </w:r>
    </w:p>
    <w:p w14:paraId="55DE6623">
      <w:r>
        <w:t>B、按起步价收取车费</w:t>
      </w:r>
    </w:p>
    <w:p w14:paraId="49EA0F08">
      <w:r>
        <w:t>C、按计价器显示金额收费</w:t>
      </w:r>
    </w:p>
    <w:p w14:paraId="511F069E">
      <w:r>
        <w:t>D、请乘客在车内等候，等待救援维修</w:t>
      </w:r>
    </w:p>
    <w:p w14:paraId="73EEA4AA">
      <w:r>
        <w:rPr>
          <w:b/>
        </w:rPr>
        <w:t>答案：A</w:t>
      </w:r>
    </w:p>
    <w:p w14:paraId="150C0042"/>
    <w:p w14:paraId="3321D77D">
      <w:r>
        <w:t>207、出租汽车驾驶员在（）时期，可以不打表。</w:t>
      </w:r>
    </w:p>
    <w:p w14:paraId="68DE0803">
      <w:r>
        <w:t>A、无客</w:t>
      </w:r>
    </w:p>
    <w:p w14:paraId="4DCA92F5">
      <w:r>
        <w:t>B、“十一”</w:t>
      </w:r>
    </w:p>
    <w:p w14:paraId="0A99A30C">
      <w:r>
        <w:t>C、“春节”</w:t>
      </w:r>
    </w:p>
    <w:p w14:paraId="2144166E">
      <w:r>
        <w:rPr>
          <w:b/>
        </w:rPr>
        <w:t>答案：A</w:t>
      </w:r>
    </w:p>
    <w:p w14:paraId="3EA07A66"/>
    <w:p w14:paraId="0F4672A5">
      <w:r>
        <w:t>208、出租汽车驾驶员有权拒载以下哪类人群？</w:t>
      </w:r>
    </w:p>
    <w:p w14:paraId="43C3E93E">
      <w:r>
        <w:t>A、携带危险化学品的</w:t>
      </w:r>
    </w:p>
    <w:p w14:paraId="3789798F">
      <w:r>
        <w:t>B、醉酒后丧失自控能力但有人陪同的</w:t>
      </w:r>
    </w:p>
    <w:p w14:paraId="5DDADA66">
      <w:r>
        <w:t>C、在繁华的路段要求乘坐的</w:t>
      </w:r>
    </w:p>
    <w:p w14:paraId="233EC633">
      <w:r>
        <w:t>D、老弱病残者</w:t>
      </w:r>
    </w:p>
    <w:p w14:paraId="7593D6B1">
      <w:r>
        <w:rPr>
          <w:b/>
        </w:rPr>
        <w:t>答案：A</w:t>
      </w:r>
    </w:p>
    <w:p w14:paraId="71CDB165"/>
    <w:p w14:paraId="04913B5E">
      <w:r>
        <w:t>209、出租汽车驾驶员有拒载、议价等违法行为的，应当加强继续教育；情节严重的，出租汽车行政主管部门应当对其（）。</w:t>
      </w:r>
    </w:p>
    <w:p w14:paraId="14EDE5CD">
      <w:r>
        <w:t>A、延期注册</w:t>
      </w:r>
    </w:p>
    <w:p w14:paraId="56518D84">
      <w:r>
        <w:t>B、注销从业资格证</w:t>
      </w:r>
    </w:p>
    <w:p w14:paraId="6CAEAA7F">
      <w:r>
        <w:t>C、撤销从业资格证</w:t>
      </w:r>
    </w:p>
    <w:p w14:paraId="2B0159B5">
      <w:r>
        <w:t>D、吊销从业资格证</w:t>
      </w:r>
    </w:p>
    <w:p w14:paraId="2ED062B5">
      <w:r>
        <w:rPr>
          <w:b/>
        </w:rPr>
        <w:t>答案：A</w:t>
      </w:r>
    </w:p>
    <w:p w14:paraId="42BFEE20"/>
    <w:p w14:paraId="5E2935A3">
      <w:r>
        <w:t>210、出租汽车驾驶员有交通肇事罪、危险驾驶犯罪记录，有吸毒记录，有饮酒后驾驶记录，有暴力犯罪记录，最近连续3个计分周期内记满12分记录的，由发证机关（）其从业资格证。</w:t>
      </w:r>
    </w:p>
    <w:p w14:paraId="3DDC376F">
      <w:r>
        <w:t>A、撤销</w:t>
      </w:r>
    </w:p>
    <w:p w14:paraId="762379ED">
      <w:r>
        <w:t>B、注销</w:t>
      </w:r>
    </w:p>
    <w:p w14:paraId="495AD320">
      <w:r>
        <w:t>C、补（换）发</w:t>
      </w:r>
    </w:p>
    <w:p w14:paraId="0B7BF400">
      <w:r>
        <w:t>D、强制追回</w:t>
      </w:r>
    </w:p>
    <w:p w14:paraId="731409D6">
      <w:r>
        <w:rPr>
          <w:b/>
        </w:rPr>
        <w:t>答案：A</w:t>
      </w:r>
    </w:p>
    <w:p w14:paraId="5E7B287F"/>
    <w:p w14:paraId="7141CBF3">
      <w:r>
        <w:t>211、出租汽车驾驶员应自觉遵守法律，法规以及各项管理制度和服务规范，牢固树立（）的观念。</w:t>
      </w:r>
    </w:p>
    <w:p w14:paraId="63D0DAD2">
      <w:r>
        <w:t>A、安全运营，优质服务</w:t>
      </w:r>
    </w:p>
    <w:p w14:paraId="7A8CD331">
      <w:r>
        <w:t>B、经济效益第一</w:t>
      </w:r>
    </w:p>
    <w:p w14:paraId="79ABCDE4">
      <w:r>
        <w:t>C、安全运营与经济利益并重</w:t>
      </w:r>
    </w:p>
    <w:p w14:paraId="3C7D341F">
      <w:r>
        <w:t>D、效率至上和快速运送</w:t>
      </w:r>
    </w:p>
    <w:p w14:paraId="6791038E">
      <w:r>
        <w:rPr>
          <w:b/>
        </w:rPr>
        <w:t>答案：A</w:t>
      </w:r>
    </w:p>
    <w:p w14:paraId="263ADABC"/>
    <w:p w14:paraId="647B48D3">
      <w:r>
        <w:t>212、出租汽车驾驶员应当按照（）向乘客收取费用。</w:t>
      </w:r>
    </w:p>
    <w:p w14:paraId="12A81FE8">
      <w:r>
        <w:t>A、计价器显示金额</w:t>
      </w:r>
    </w:p>
    <w:p w14:paraId="705239E8">
      <w:r>
        <w:t>B、双方协商价格</w:t>
      </w:r>
    </w:p>
    <w:p w14:paraId="37C67F07">
      <w:r>
        <w:t>C、不高于计价器显示金额</w:t>
      </w:r>
    </w:p>
    <w:p w14:paraId="012C5142">
      <w:r>
        <w:t>D、不低于计价器显示金额</w:t>
      </w:r>
    </w:p>
    <w:p w14:paraId="73911479">
      <w:r>
        <w:rPr>
          <w:b/>
        </w:rPr>
        <w:t>答案：A</w:t>
      </w:r>
    </w:p>
    <w:p w14:paraId="7C908D6E"/>
    <w:p w14:paraId="1587A8DB">
      <w:r>
        <w:t>213、出租汽车驾驶员应（）小费。</w:t>
      </w:r>
    </w:p>
    <w:p w14:paraId="0E223010">
      <w:r>
        <w:t>A、婉言谢绝乘客</w:t>
      </w:r>
    </w:p>
    <w:p w14:paraId="6CD704F5">
      <w:r>
        <w:t>B、向乘客主动索要</w:t>
      </w:r>
    </w:p>
    <w:p w14:paraId="0EF237CE">
      <w:r>
        <w:t>C、向乘客礼貌收取</w:t>
      </w:r>
    </w:p>
    <w:p w14:paraId="04EE38D8">
      <w:r>
        <w:t>D、向出租汽车经营者上交</w:t>
      </w:r>
    </w:p>
    <w:p w14:paraId="515289C0">
      <w:r>
        <w:rPr>
          <w:b/>
        </w:rPr>
        <w:t>答案：A</w:t>
      </w:r>
    </w:p>
    <w:p w14:paraId="751CF8A0"/>
    <w:p w14:paraId="43EC2507">
      <w:r>
        <w:t>214、出租汽车驾驶员因身体健康等其他原因不宜继续从事出租汽车客运服务的，由发证机关（）其从业资格证。</w:t>
      </w:r>
    </w:p>
    <w:p w14:paraId="6E67720D">
      <w:r>
        <w:t>A、注销</w:t>
      </w:r>
    </w:p>
    <w:p w14:paraId="6421ED15">
      <w:r>
        <w:t>B、撤销</w:t>
      </w:r>
    </w:p>
    <w:p w14:paraId="31CAC2A8">
      <w:r>
        <w:t>C、补（换）发</w:t>
      </w:r>
    </w:p>
    <w:p w14:paraId="75B4497C">
      <w:r>
        <w:t>D、核发</w:t>
      </w:r>
    </w:p>
    <w:p w14:paraId="59ECB31D">
      <w:r>
        <w:rPr>
          <w:b/>
        </w:rPr>
        <w:t>答案：A</w:t>
      </w:r>
    </w:p>
    <w:p w14:paraId="2A3D8B62"/>
    <w:p w14:paraId="76D48F6F">
      <w:r>
        <w:t>215、出租汽车驾驶员义务接送高考考生属于（）的社会责任。</w:t>
      </w:r>
    </w:p>
    <w:p w14:paraId="61CEFE80">
      <w:r>
        <w:t>A、无私奉献</w:t>
      </w:r>
    </w:p>
    <w:p w14:paraId="61AC103A">
      <w:r>
        <w:t>B、救死扶伤</w:t>
      </w:r>
    </w:p>
    <w:p w14:paraId="1D3B30BD">
      <w:r>
        <w:t>C、拾金不昧</w:t>
      </w:r>
    </w:p>
    <w:p w14:paraId="16B323A9">
      <w:r>
        <w:t>D、尊老爱幼</w:t>
      </w:r>
    </w:p>
    <w:p w14:paraId="5C703E0F">
      <w:r>
        <w:rPr>
          <w:b/>
        </w:rPr>
        <w:t>答案：A</w:t>
      </w:r>
    </w:p>
    <w:p w14:paraId="23F5AEDA"/>
    <w:p w14:paraId="699783C8">
      <w:r>
        <w:t>216、出租汽车驾驶员一个考核周期届满，经签注服务质量信誉考核等级后，该考核周期内的（）。</w:t>
      </w:r>
    </w:p>
    <w:p w14:paraId="50EB38BB">
      <w:r>
        <w:t>A、扣分与加分予以清除</w:t>
      </w:r>
    </w:p>
    <w:p w14:paraId="6DDEBE5C">
      <w:r>
        <w:t>B、扣分与加分予以保留</w:t>
      </w:r>
    </w:p>
    <w:p w14:paraId="272EDD0A">
      <w:r>
        <w:t>C、扣分予以清除</w:t>
      </w:r>
    </w:p>
    <w:p w14:paraId="7C8C2B0A">
      <w:r>
        <w:t>D、加分予以清除</w:t>
      </w:r>
    </w:p>
    <w:p w14:paraId="7A23E5C5">
      <w:r>
        <w:rPr>
          <w:b/>
        </w:rPr>
        <w:t>答案：A</w:t>
      </w:r>
    </w:p>
    <w:p w14:paraId="7D7C7C01"/>
    <w:p w14:paraId="61D4D374">
      <w:r>
        <w:t>217、出租汽车驾驶员压下空车待租标志、启用计价器的时间应在（）。</w:t>
      </w:r>
    </w:p>
    <w:p w14:paraId="46D27A78">
      <w:r>
        <w:t>A、乘客上车、车辆起步后</w:t>
      </w:r>
    </w:p>
    <w:p w14:paraId="02C754E0">
      <w:r>
        <w:t>B、乘客上车前</w:t>
      </w:r>
    </w:p>
    <w:p w14:paraId="49D16037">
      <w:r>
        <w:t>C、乘客上车时</w:t>
      </w:r>
    </w:p>
    <w:p w14:paraId="4A476183">
      <w:r>
        <w:t>D、询问乘客目的地时</w:t>
      </w:r>
    </w:p>
    <w:p w14:paraId="6A3F3B33">
      <w:r>
        <w:rPr>
          <w:b/>
        </w:rPr>
        <w:t>答案：A</w:t>
      </w:r>
    </w:p>
    <w:p w14:paraId="6563CD31"/>
    <w:p w14:paraId="28CA0B42">
      <w:r>
        <w:t>218、出租汽车驾驶员小王喜欢在车内听摇滚音乐，乘客李先生表示想安静休息一下，小王的正确做法是（）。</w:t>
      </w:r>
    </w:p>
    <w:p w14:paraId="7D270BC1">
      <w:r>
        <w:t>A、关闭车内电台和音响设备</w:t>
      </w:r>
    </w:p>
    <w:p w14:paraId="45ADECAF">
      <w:r>
        <w:t>B、继续听摇滚音乐</w:t>
      </w:r>
    </w:p>
    <w:p w14:paraId="75243106">
      <w:r>
        <w:t>C、调低摇滚音乐音量</w:t>
      </w:r>
    </w:p>
    <w:p w14:paraId="7FA6CD46">
      <w:r>
        <w:t>D、改听交通路况播报</w:t>
      </w:r>
    </w:p>
    <w:p w14:paraId="768EE48D">
      <w:r>
        <w:rPr>
          <w:b/>
        </w:rPr>
        <w:t>答案：A</w:t>
      </w:r>
    </w:p>
    <w:p w14:paraId="2554A500">
      <w:pPr>
        <w:rPr>
          <w:color w:val="auto"/>
        </w:rPr>
      </w:pPr>
    </w:p>
    <w:p w14:paraId="46070C93">
      <w:pPr>
        <w:rPr>
          <w:color w:val="auto"/>
        </w:rPr>
      </w:pPr>
      <w:r>
        <w:rPr>
          <w:color w:val="auto"/>
        </w:rPr>
        <w:t>219、出租汽车驾驶员未办理注册手续驾驶出租汽车从事经营活动的，由县级以上出租汽车行政主管部门责令改正，并处（）的罚款。</w:t>
      </w:r>
    </w:p>
    <w:p w14:paraId="59EBB03D">
      <w:pPr>
        <w:rPr>
          <w:color w:val="auto"/>
        </w:rPr>
      </w:pPr>
      <w:r>
        <w:rPr>
          <w:color w:val="auto"/>
        </w:rPr>
        <w:t>A、200元以上</w:t>
      </w:r>
      <w:r>
        <w:rPr>
          <w:rFonts w:hint="default"/>
          <w:color w:val="auto"/>
          <w:lang w:val="en"/>
        </w:rPr>
        <w:t>500</w:t>
      </w:r>
      <w:r>
        <w:rPr>
          <w:color w:val="auto"/>
        </w:rPr>
        <w:t>元以下</w:t>
      </w:r>
    </w:p>
    <w:p w14:paraId="53BA4D66">
      <w:pPr>
        <w:rPr>
          <w:color w:val="auto"/>
        </w:rPr>
      </w:pPr>
      <w:r>
        <w:rPr>
          <w:color w:val="auto"/>
        </w:rPr>
        <w:t>B、1000元以上3000元以下</w:t>
      </w:r>
    </w:p>
    <w:p w14:paraId="2242A82A">
      <w:pPr>
        <w:rPr>
          <w:color w:val="auto"/>
        </w:rPr>
      </w:pPr>
      <w:r>
        <w:rPr>
          <w:color w:val="auto"/>
        </w:rPr>
        <w:t>C、50元以上200元以下</w:t>
      </w:r>
    </w:p>
    <w:p w14:paraId="280E7E0C">
      <w:pPr>
        <w:rPr>
          <w:color w:val="auto"/>
        </w:rPr>
      </w:pPr>
      <w:r>
        <w:rPr>
          <w:color w:val="auto"/>
        </w:rPr>
        <w:t>D、3000元以上1万元以下</w:t>
      </w:r>
    </w:p>
    <w:p w14:paraId="3E026D34">
      <w:pPr>
        <w:rPr>
          <w:rFonts w:hint="default"/>
          <w:b/>
          <w:color w:val="auto"/>
          <w:lang w:val="en-US"/>
        </w:rPr>
      </w:pPr>
      <w:r>
        <w:rPr>
          <w:b/>
          <w:color w:val="auto"/>
        </w:rPr>
        <w:t>答案：A</w:t>
      </w:r>
      <w:r>
        <w:rPr>
          <w:rFonts w:hint="default"/>
          <w:b/>
          <w:color w:val="auto"/>
          <w:lang w:val="en-US"/>
        </w:rPr>
        <w:t xml:space="preserve">    </w:t>
      </w:r>
    </w:p>
    <w:p w14:paraId="30E8EE65">
      <w:pPr>
        <w:rPr>
          <w:rFonts w:hint="default"/>
          <w:b/>
          <w:color w:val="auto"/>
          <w:lang w:val="en-US"/>
        </w:rPr>
      </w:pPr>
    </w:p>
    <w:p w14:paraId="5B800FB8">
      <w:r>
        <w:t>220、出租汽车驾驶员使用失效、伪造、变造的从业资格证，驾驶出租汽车从事经营活动的，由县级以上出租汽车行政主管部门责令改正，处（）的罚款。</w:t>
      </w:r>
    </w:p>
    <w:p w14:paraId="34E0D879">
      <w:r>
        <w:t>A、200元以上2000元以下</w:t>
      </w:r>
    </w:p>
    <w:p w14:paraId="69879EA4">
      <w:r>
        <w:t>B、1000元以上3000元以下</w:t>
      </w:r>
    </w:p>
    <w:p w14:paraId="7B3948EC">
      <w:r>
        <w:t>C、50元以上200元以下</w:t>
      </w:r>
    </w:p>
    <w:p w14:paraId="553713F1">
      <w:r>
        <w:t>D、3000元以上1万元以下</w:t>
      </w:r>
    </w:p>
    <w:p w14:paraId="30388BC3">
      <w:r>
        <w:rPr>
          <w:b/>
        </w:rPr>
        <w:t>答案：A</w:t>
      </w:r>
    </w:p>
    <w:p w14:paraId="43C82CE9"/>
    <w:p w14:paraId="5172E339">
      <w:r>
        <w:t>221、出租汽车驾驶员服务质量信誉考核内容包括遵守法规、（）、经营行为、运营服务等四方面内容。</w:t>
      </w:r>
    </w:p>
    <w:p w14:paraId="39751888">
      <w:r>
        <w:t>A、安全生产</w:t>
      </w:r>
    </w:p>
    <w:p w14:paraId="7B1F0CD8">
      <w:r>
        <w:t>B、维护稳定</w:t>
      </w:r>
    </w:p>
    <w:p w14:paraId="5980BBC0">
      <w:r>
        <w:t>C、服务质量</w:t>
      </w:r>
    </w:p>
    <w:p w14:paraId="43824614">
      <w:r>
        <w:t>D、车容车貌</w:t>
      </w:r>
    </w:p>
    <w:p w14:paraId="01DB0D6F">
      <w:r>
        <w:rPr>
          <w:b/>
        </w:rPr>
        <w:t>答案：A</w:t>
      </w:r>
    </w:p>
    <w:p w14:paraId="0EDB7641"/>
    <w:p w14:paraId="6CC9E769">
      <w:r>
        <w:t>222、出租汽车驾驶员发生重大以上且负同等以上责任的道路交通事故的，由发证机关（）其从业资格证</w:t>
      </w:r>
    </w:p>
    <w:p w14:paraId="58B7F92C">
      <w:r>
        <w:t>A、撤销</w:t>
      </w:r>
    </w:p>
    <w:p w14:paraId="62F76C22">
      <w:r>
        <w:t>B、注销</w:t>
      </w:r>
    </w:p>
    <w:p w14:paraId="31536D88">
      <w:r>
        <w:t>C、补（换）发</w:t>
      </w:r>
    </w:p>
    <w:p w14:paraId="6F74A3A5">
      <w:r>
        <w:t>D、强制追回</w:t>
      </w:r>
    </w:p>
    <w:p w14:paraId="06F8459C">
      <w:r>
        <w:rPr>
          <w:b/>
        </w:rPr>
        <w:t>答案：A</w:t>
      </w:r>
    </w:p>
    <w:p w14:paraId="66F739AD"/>
    <w:p w14:paraId="2CEAE0DD">
      <w:r>
        <w:t>223、出租汽车驾驶员到从业资格证发证机关核定的范围外从事出租汽车客运服务的，应当（）。</w:t>
      </w:r>
    </w:p>
    <w:p w14:paraId="5BD55CE3">
      <w:r>
        <w:t>A、补充参加当地的区域科目考试</w:t>
      </w:r>
    </w:p>
    <w:p w14:paraId="2AE7FB3E">
      <w:r>
        <w:t>B、参加当地的从业资格换证考试</w:t>
      </w:r>
    </w:p>
    <w:p w14:paraId="18A2300B">
      <w:r>
        <w:t>C、参加全国公共科目考试</w:t>
      </w:r>
    </w:p>
    <w:p w14:paraId="620BFFEA">
      <w:r>
        <w:t>D、重新参加全国公共科目考试和当地的区域科目考试</w:t>
      </w:r>
    </w:p>
    <w:p w14:paraId="287D4EE5">
      <w:r>
        <w:rPr>
          <w:b/>
        </w:rPr>
        <w:t>答案：A</w:t>
      </w:r>
    </w:p>
    <w:p w14:paraId="63D3BC2D"/>
    <w:p w14:paraId="486A6C89">
      <w:r>
        <w:t>224、出租汽车驾驶员从业资格证的有效期为（）。</w:t>
      </w:r>
    </w:p>
    <w:p w14:paraId="604E348E">
      <w:r>
        <w:t>A、6年</w:t>
      </w:r>
    </w:p>
    <w:p w14:paraId="335CC19C">
      <w:r>
        <w:t>B、5年</w:t>
      </w:r>
    </w:p>
    <w:p w14:paraId="2AF8D4E0">
      <w:r>
        <w:t>C、7年</w:t>
      </w:r>
    </w:p>
    <w:p w14:paraId="7C8BBF3E">
      <w:r>
        <w:rPr>
          <w:b/>
        </w:rPr>
        <w:t>答案：A</w:t>
      </w:r>
    </w:p>
    <w:p w14:paraId="1B19D306"/>
    <w:p w14:paraId="3025A778">
      <w:r>
        <w:t>225、出租汽车驾驶员承担展示城市文明形象的社会责任，不包括（）。</w:t>
      </w:r>
    </w:p>
    <w:p w14:paraId="5B89A934">
      <w:r>
        <w:t>A、随时捡拾公共垃圾</w:t>
      </w:r>
    </w:p>
    <w:p w14:paraId="1E666613">
      <w:r>
        <w:t>B、保持整洁的车容车貌</w:t>
      </w:r>
    </w:p>
    <w:p w14:paraId="748E52CA">
      <w:r>
        <w:t>C、树立良好的服务形象</w:t>
      </w:r>
    </w:p>
    <w:p w14:paraId="1AE39CA5">
      <w:r>
        <w:t>D、积极传播城市文明</w:t>
      </w:r>
    </w:p>
    <w:p w14:paraId="79EAB8D7">
      <w:r>
        <w:rPr>
          <w:b/>
        </w:rPr>
        <w:t>答案：A</w:t>
      </w:r>
    </w:p>
    <w:p w14:paraId="46EA194D"/>
    <w:p w14:paraId="20578395">
      <w:pPr>
        <w:rPr>
          <w:color w:val="auto"/>
        </w:rPr>
      </w:pPr>
      <w:r>
        <w:rPr>
          <w:color w:val="auto"/>
        </w:rPr>
        <w:t>226、出租汽车驾驶员未办理注册手续驾驶出租汽车从事经营活动的；</w:t>
      </w:r>
      <w:r>
        <w:rPr>
          <w:rFonts w:hint="eastAsia"/>
          <w:color w:val="auto"/>
          <w:lang w:eastAsia="zh-CN"/>
        </w:rPr>
        <w:t>拒载、</w:t>
      </w:r>
      <w:r>
        <w:rPr>
          <w:color w:val="auto"/>
        </w:rPr>
        <w:t>途中甩客或者故意绕道行驶的处以（）罚款。</w:t>
      </w:r>
    </w:p>
    <w:p w14:paraId="62F78021">
      <w:pPr>
        <w:rPr>
          <w:color w:val="auto"/>
        </w:rPr>
      </w:pPr>
      <w:r>
        <w:rPr>
          <w:color w:val="auto"/>
        </w:rPr>
        <w:t>A、</w:t>
      </w:r>
      <w:r>
        <w:rPr>
          <w:rFonts w:hint="eastAsia"/>
          <w:color w:val="auto"/>
          <w:lang w:val="en-US" w:eastAsia="zh-CN"/>
        </w:rPr>
        <w:t>20</w:t>
      </w:r>
      <w:r>
        <w:rPr>
          <w:color w:val="auto"/>
        </w:rPr>
        <w:t>0元以上500元以下</w:t>
      </w:r>
    </w:p>
    <w:p w14:paraId="3260C7B4">
      <w:pPr>
        <w:rPr>
          <w:color w:val="auto"/>
        </w:rPr>
      </w:pPr>
      <w:r>
        <w:rPr>
          <w:color w:val="auto"/>
        </w:rPr>
        <w:t>B、50元以上300元以下</w:t>
      </w:r>
    </w:p>
    <w:p w14:paraId="264464C0">
      <w:pPr>
        <w:rPr>
          <w:color w:val="auto"/>
        </w:rPr>
      </w:pPr>
      <w:r>
        <w:rPr>
          <w:color w:val="auto"/>
        </w:rPr>
        <w:t>C、50元以上200元以下</w:t>
      </w:r>
    </w:p>
    <w:p w14:paraId="3FF64682">
      <w:pPr>
        <w:rPr>
          <w:rFonts w:hint="eastAsia"/>
          <w:b/>
          <w:color w:val="auto"/>
          <w:lang w:val="en-US" w:eastAsia="zh-CN"/>
        </w:rPr>
      </w:pPr>
      <w:r>
        <w:rPr>
          <w:b/>
          <w:color w:val="auto"/>
        </w:rPr>
        <w:t>答案：</w:t>
      </w:r>
      <w:r>
        <w:rPr>
          <w:rFonts w:hint="default"/>
          <w:b/>
          <w:color w:val="auto"/>
          <w:lang w:val="en"/>
        </w:rPr>
        <w:t>A</w:t>
      </w:r>
      <w:r>
        <w:rPr>
          <w:rFonts w:hint="eastAsia"/>
          <w:b/>
          <w:color w:val="auto"/>
          <w:lang w:val="en-US" w:eastAsia="zh-CN"/>
        </w:rPr>
        <w:t xml:space="preserve">    </w:t>
      </w:r>
    </w:p>
    <w:p w14:paraId="14D70C91">
      <w:pPr>
        <w:rPr>
          <w:rFonts w:hint="eastAsia"/>
          <w:b/>
          <w:color w:val="auto"/>
          <w:lang w:val="en-US" w:eastAsia="zh-CN"/>
        </w:rPr>
      </w:pPr>
    </w:p>
    <w:p w14:paraId="1D4B57A1">
      <w:r>
        <w:t>227、出租汽车驾驶员（）直接关系到城市的文明形象和社会风气。</w:t>
      </w:r>
    </w:p>
    <w:p w14:paraId="5AA043B8">
      <w:r>
        <w:t>A、职业道德水准</w:t>
      </w:r>
    </w:p>
    <w:p w14:paraId="284CAD70">
      <w:r>
        <w:t>B、服务单位</w:t>
      </w:r>
    </w:p>
    <w:p w14:paraId="1BBB6BBA">
      <w:r>
        <w:t>C、教育程度</w:t>
      </w:r>
    </w:p>
    <w:p w14:paraId="420686DD">
      <w:r>
        <w:t>D、从业经历</w:t>
      </w:r>
    </w:p>
    <w:p w14:paraId="3EE81C97">
      <w:r>
        <w:rPr>
          <w:b/>
        </w:rPr>
        <w:t>答案：A</w:t>
      </w:r>
    </w:p>
    <w:p w14:paraId="20D1C78A"/>
    <w:p w14:paraId="3B07C92D">
      <w:r>
        <w:t>228、出租汽车服务证照不包括（）。</w:t>
      </w:r>
    </w:p>
    <w:p w14:paraId="423ED33D">
      <w:r>
        <w:t>A、身份证</w:t>
      </w:r>
    </w:p>
    <w:p w14:paraId="1E86E6C4">
      <w:r>
        <w:t>B、道路运输证</w:t>
      </w:r>
    </w:p>
    <w:p w14:paraId="6787A00B">
      <w:r>
        <w:t>C、从业资格证</w:t>
      </w:r>
    </w:p>
    <w:p w14:paraId="01780240">
      <w:r>
        <w:t>D、服务监督卡（牌）</w:t>
      </w:r>
    </w:p>
    <w:p w14:paraId="165691A4">
      <w:r>
        <w:rPr>
          <w:b/>
        </w:rPr>
        <w:t>答案：A</w:t>
      </w:r>
    </w:p>
    <w:p w14:paraId="2AA46D2A"/>
    <w:p w14:paraId="7BC60611">
      <w:r>
        <w:t>229、出租汽车犯罪分子作案一般选择在（）场所。</w:t>
      </w:r>
    </w:p>
    <w:p w14:paraId="260C4B31">
      <w:r>
        <w:t>A、城乡结合部</w:t>
      </w:r>
    </w:p>
    <w:p w14:paraId="77E7688C">
      <w:r>
        <w:t>B、集贸市场</w:t>
      </w:r>
    </w:p>
    <w:p w14:paraId="6B9BD052">
      <w:r>
        <w:t>C、封闭小区</w:t>
      </w:r>
    </w:p>
    <w:p w14:paraId="3C13A6C9">
      <w:r>
        <w:t>D、繁华商业区</w:t>
      </w:r>
    </w:p>
    <w:p w14:paraId="2C53A6D6">
      <w:r>
        <w:rPr>
          <w:b/>
        </w:rPr>
        <w:t>答案：A</w:t>
      </w:r>
    </w:p>
    <w:p w14:paraId="7A1F09E1"/>
    <w:p w14:paraId="24005AA8">
      <w:r>
        <w:t>230、出租汽车发生爆炸后，为了防止再次爆炸扩大伤亡，首先应（）。</w:t>
      </w:r>
    </w:p>
    <w:p w14:paraId="5BD14C7D">
      <w:r>
        <w:t>A、阻止逃生乘客返回车辆</w:t>
      </w:r>
    </w:p>
    <w:p w14:paraId="6EB302B4">
      <w:r>
        <w:t>B、抢救散落的贵重物品</w:t>
      </w:r>
    </w:p>
    <w:p w14:paraId="6C26521F">
      <w:r>
        <w:t>C、组织逃生乘客抢救车上伤员</w:t>
      </w:r>
    </w:p>
    <w:p w14:paraId="0BD7C760">
      <w:r>
        <w:t>D、拨打求援电话</w:t>
      </w:r>
    </w:p>
    <w:p w14:paraId="37B85917">
      <w:r>
        <w:rPr>
          <w:b/>
        </w:rPr>
        <w:t>答案：A</w:t>
      </w:r>
    </w:p>
    <w:p w14:paraId="0151522F"/>
    <w:p w14:paraId="1814E6CC">
      <w:r>
        <w:t>231、出租汽车的服务对象和服务要求具有（），市场供求和经营利益具有不均衡性。</w:t>
      </w:r>
    </w:p>
    <w:p w14:paraId="220A8F07">
      <w:r>
        <w:t>A、不确定性</w:t>
      </w:r>
    </w:p>
    <w:p w14:paraId="463020B4">
      <w:r>
        <w:t>B、稳定性</w:t>
      </w:r>
    </w:p>
    <w:p w14:paraId="465CAD3D">
      <w:r>
        <w:t>C、固定性</w:t>
      </w:r>
    </w:p>
    <w:p w14:paraId="02669DD5">
      <w:r>
        <w:rPr>
          <w:b/>
        </w:rPr>
        <w:t>答案：A</w:t>
      </w:r>
    </w:p>
    <w:p w14:paraId="3876E080"/>
    <w:p w14:paraId="7C3E5689">
      <w:r>
        <w:t>232、出租汽车从业人员应遵循（）原则。</w:t>
      </w:r>
    </w:p>
    <w:p w14:paraId="106152D3">
      <w:r>
        <w:t>A、依法经营</w:t>
      </w:r>
    </w:p>
    <w:p w14:paraId="3F8F5B42">
      <w:r>
        <w:t>B、见义勇为</w:t>
      </w:r>
    </w:p>
    <w:p w14:paraId="6FB31731">
      <w:r>
        <w:t>C、同意歇业</w:t>
      </w:r>
    </w:p>
    <w:p w14:paraId="30F3A0CB">
      <w:r>
        <w:rPr>
          <w:b/>
        </w:rPr>
        <w:t>答案：A</w:t>
      </w:r>
    </w:p>
    <w:p w14:paraId="471E25E8"/>
    <w:p w14:paraId="64EF3E9E">
      <w:r>
        <w:t>233、出租汽车从业人员应掌握所在城市的地理、旅游、社会知识，当好（），有问必答，一答即清。</w:t>
      </w:r>
    </w:p>
    <w:p w14:paraId="249D93F6">
      <w:r>
        <w:t>A、“活地图”</w:t>
      </w:r>
    </w:p>
    <w:p w14:paraId="67B5E36A">
      <w:r>
        <w:t>B、“活雷锋”</w:t>
      </w:r>
    </w:p>
    <w:p w14:paraId="583F5EF1">
      <w:r>
        <w:t>C、“假导游”</w:t>
      </w:r>
    </w:p>
    <w:p w14:paraId="07AF4EA6">
      <w:r>
        <w:rPr>
          <w:b/>
        </w:rPr>
        <w:t>答案：A</w:t>
      </w:r>
    </w:p>
    <w:p w14:paraId="7842257D"/>
    <w:p w14:paraId="387AB616">
      <w:r>
        <w:t>234、出租汽车车身颜色的样式必须（）喷涂。</w:t>
      </w:r>
    </w:p>
    <w:p w14:paraId="7A5E261F">
      <w:r>
        <w:t>A、按出租汽车主管部门的要求</w:t>
      </w:r>
    </w:p>
    <w:p w14:paraId="56E26A88">
      <w:r>
        <w:t>B、按自己意愿</w:t>
      </w:r>
    </w:p>
    <w:p w14:paraId="1C28B9FC">
      <w:r>
        <w:t>C、按企业要求</w:t>
      </w:r>
    </w:p>
    <w:p w14:paraId="484AF7A3">
      <w:r>
        <w:t>D、按市民要求</w:t>
      </w:r>
    </w:p>
    <w:p w14:paraId="63F8DD20">
      <w:r>
        <w:rPr>
          <w:b/>
        </w:rPr>
        <w:t>答案：A</w:t>
      </w:r>
    </w:p>
    <w:p w14:paraId="3EF6E03C"/>
    <w:p w14:paraId="10902ACA">
      <w:r>
        <w:t>235、出租车在营业站候客（）强行拉客。</w:t>
      </w:r>
    </w:p>
    <w:p w14:paraId="6A004A79">
      <w:r>
        <w:t>A、不得</w:t>
      </w:r>
    </w:p>
    <w:p w14:paraId="6E8BD492">
      <w:r>
        <w:t>B、可以</w:t>
      </w:r>
    </w:p>
    <w:p w14:paraId="7185032F">
      <w:r>
        <w:t>C、变相</w:t>
      </w:r>
    </w:p>
    <w:p w14:paraId="374BA852">
      <w:r>
        <w:rPr>
          <w:b/>
        </w:rPr>
        <w:t>答案：A</w:t>
      </w:r>
    </w:p>
    <w:p w14:paraId="764E768A"/>
    <w:p w14:paraId="116458FA">
      <w:r>
        <w:t>236、出租车营运未经乘客允许（）另载他人。</w:t>
      </w:r>
    </w:p>
    <w:p w14:paraId="20C0E323">
      <w:r>
        <w:t>A、不得</w:t>
      </w:r>
    </w:p>
    <w:p w14:paraId="294B20BA">
      <w:r>
        <w:t>B、强行</w:t>
      </w:r>
    </w:p>
    <w:p w14:paraId="4CFAD98D">
      <w:r>
        <w:t>C、可以</w:t>
      </w:r>
    </w:p>
    <w:p w14:paraId="456C67EA">
      <w:r>
        <w:rPr>
          <w:b/>
        </w:rPr>
        <w:t>答案：A</w:t>
      </w:r>
    </w:p>
    <w:p w14:paraId="22CF3BA7"/>
    <w:p w14:paraId="147C47A6">
      <w:r>
        <w:t>237、出租车营运对老弱病残孕及急需抢救的人员应（）供车。</w:t>
      </w:r>
    </w:p>
    <w:p w14:paraId="1BBA7E50">
      <w:r>
        <w:t>A、优先</w:t>
      </w:r>
    </w:p>
    <w:p w14:paraId="16B430A8">
      <w:r>
        <w:t>B、拒绝</w:t>
      </w:r>
    </w:p>
    <w:p w14:paraId="55AFA57B">
      <w:r>
        <w:t>C、滞后</w:t>
      </w:r>
    </w:p>
    <w:p w14:paraId="3F912BD2">
      <w:r>
        <w:rPr>
          <w:b/>
        </w:rPr>
        <w:t>答案：A</w:t>
      </w:r>
    </w:p>
    <w:p w14:paraId="4E0E147B"/>
    <w:p w14:paraId="29DD4B8A">
      <w:r>
        <w:t>238、出租车行业管理的职责是统筹规划，综合平衡，制定法规，研究政策，指导监督，（）。</w:t>
      </w:r>
    </w:p>
    <w:p w14:paraId="0C32A434">
      <w:r>
        <w:t>A、协调服务</w:t>
      </w:r>
    </w:p>
    <w:p w14:paraId="7EA84109">
      <w:r>
        <w:t>B、优质服务</w:t>
      </w:r>
    </w:p>
    <w:p w14:paraId="381932D8">
      <w:r>
        <w:t>C、全面服务</w:t>
      </w:r>
    </w:p>
    <w:p w14:paraId="0F52F7B1">
      <w:r>
        <w:rPr>
          <w:b/>
        </w:rPr>
        <w:t>答案：A</w:t>
      </w:r>
    </w:p>
    <w:p w14:paraId="2CD18A62"/>
    <w:p w14:paraId="3D08F302">
      <w:r>
        <w:t>239、出租车使用年限（）不再评定技术等级，予以报废。</w:t>
      </w:r>
    </w:p>
    <w:p w14:paraId="2ACD5A02">
      <w:r>
        <w:t>A、8年</w:t>
      </w:r>
    </w:p>
    <w:p w14:paraId="5C3DB40D">
      <w:r>
        <w:t>B、10年</w:t>
      </w:r>
    </w:p>
    <w:p w14:paraId="4E23D161">
      <w:r>
        <w:t>C、6年</w:t>
      </w:r>
    </w:p>
    <w:p w14:paraId="440DA496">
      <w:r>
        <w:rPr>
          <w:b/>
        </w:rPr>
        <w:t>答案：A</w:t>
      </w:r>
    </w:p>
    <w:p w14:paraId="03E11BC1"/>
    <w:p w14:paraId="29CD6F56">
      <w:r>
        <w:t>240、出租车客运行业是一个与人民群众紧密联系的（）行业，与人民生活息息相关。</w:t>
      </w:r>
    </w:p>
    <w:p w14:paraId="2A5F1398">
      <w:r>
        <w:t>A、窗口</w:t>
      </w:r>
    </w:p>
    <w:p w14:paraId="17AF18FE">
      <w:r>
        <w:t>B、对口</w:t>
      </w:r>
    </w:p>
    <w:p w14:paraId="531E6188">
      <w:r>
        <w:t>C、运输</w:t>
      </w:r>
    </w:p>
    <w:p w14:paraId="49A3697B">
      <w:r>
        <w:rPr>
          <w:b/>
        </w:rPr>
        <w:t>答案：A</w:t>
      </w:r>
    </w:p>
    <w:p w14:paraId="4E0E5DD4"/>
    <w:p w14:paraId="1D218CCD">
      <w:r>
        <w:t>241、出租车经营者应使用（）部门监制的车费发票。</w:t>
      </w:r>
    </w:p>
    <w:p w14:paraId="7817C22C">
      <w:r>
        <w:t>A、税务</w:t>
      </w:r>
    </w:p>
    <w:p w14:paraId="4CCFE579">
      <w:r>
        <w:t>B、物价</w:t>
      </w:r>
    </w:p>
    <w:p w14:paraId="4CD52B58">
      <w:r>
        <w:t>C、工商</w:t>
      </w:r>
    </w:p>
    <w:p w14:paraId="6C11B4EB">
      <w:r>
        <w:rPr>
          <w:b/>
        </w:rPr>
        <w:t>答案：A</w:t>
      </w:r>
    </w:p>
    <w:p w14:paraId="51E83186"/>
    <w:p w14:paraId="62C2E5FD">
      <w:r>
        <w:t>242、出租车经营者见义勇为的主要表现有（）。</w:t>
      </w:r>
    </w:p>
    <w:p w14:paraId="1F847523">
      <w:r>
        <w:t>A、救死扶伤</w:t>
      </w:r>
    </w:p>
    <w:p w14:paraId="5869E926">
      <w:r>
        <w:t>B、乘客至上</w:t>
      </w:r>
    </w:p>
    <w:p w14:paraId="2F062BCD">
      <w:r>
        <w:t>C、信誉第一</w:t>
      </w:r>
    </w:p>
    <w:p w14:paraId="7284EEF4">
      <w:r>
        <w:rPr>
          <w:b/>
        </w:rPr>
        <w:t>答案：A</w:t>
      </w:r>
    </w:p>
    <w:p w14:paraId="05A5D41F"/>
    <w:p w14:paraId="7E55A4B8">
      <w:r>
        <w:t>243、出租车驾驶员在运营过程中无正当理由拒载的，出租车驾驶员服务质量信誉考核分值（）。</w:t>
      </w:r>
    </w:p>
    <w:p w14:paraId="503A0A9C">
      <w:r>
        <w:t>A、扣10分</w:t>
      </w:r>
    </w:p>
    <w:p w14:paraId="63AA5477">
      <w:r>
        <w:t>B、扣20分</w:t>
      </w:r>
    </w:p>
    <w:p w14:paraId="09714821">
      <w:r>
        <w:t>C、扣5分</w:t>
      </w:r>
    </w:p>
    <w:p w14:paraId="483D3FD6">
      <w:r>
        <w:t>D、扣3分</w:t>
      </w:r>
    </w:p>
    <w:p w14:paraId="4DB22AC6">
      <w:r>
        <w:rPr>
          <w:b/>
        </w:rPr>
        <w:t>答案：A</w:t>
      </w:r>
    </w:p>
    <w:p w14:paraId="211E3495"/>
    <w:p w14:paraId="28686EA6">
      <w:pPr>
        <w:rPr>
          <w:color w:val="auto"/>
        </w:rPr>
      </w:pPr>
      <w:r>
        <w:rPr>
          <w:color w:val="auto"/>
        </w:rPr>
        <w:t>244、出租车驾驶员在营运中要努力满足乘客（）的需求。</w:t>
      </w:r>
    </w:p>
    <w:p w14:paraId="0A3B13B1">
      <w:pPr>
        <w:rPr>
          <w:color w:val="auto"/>
        </w:rPr>
      </w:pPr>
      <w:r>
        <w:rPr>
          <w:color w:val="auto"/>
        </w:rPr>
        <w:t>A、及时服务</w:t>
      </w:r>
    </w:p>
    <w:p w14:paraId="0EED2825">
      <w:pPr>
        <w:rPr>
          <w:color w:val="auto"/>
        </w:rPr>
      </w:pPr>
      <w:r>
        <w:rPr>
          <w:color w:val="auto"/>
        </w:rPr>
        <w:t>B、语言服务</w:t>
      </w:r>
    </w:p>
    <w:p w14:paraId="7F6AE5BE">
      <w:pPr>
        <w:rPr>
          <w:color w:val="auto"/>
        </w:rPr>
      </w:pPr>
      <w:r>
        <w:rPr>
          <w:color w:val="auto"/>
        </w:rPr>
        <w:t>C、热烈服务</w:t>
      </w:r>
    </w:p>
    <w:p w14:paraId="4DB5AECC">
      <w:pPr>
        <w:rPr>
          <w:color w:val="auto"/>
        </w:rPr>
      </w:pPr>
      <w:r>
        <w:rPr>
          <w:b/>
          <w:color w:val="auto"/>
        </w:rPr>
        <w:t>答案：A</w:t>
      </w:r>
    </w:p>
    <w:p w14:paraId="3FAFBD01"/>
    <w:p w14:paraId="69F635CC">
      <w:r>
        <w:t>245、出租车驾驶员要持有（）核发的从业资格证。</w:t>
      </w:r>
    </w:p>
    <w:p w14:paraId="5FE21FC2">
      <w:r>
        <w:t>A、出租汽车行政主管部门</w:t>
      </w:r>
    </w:p>
    <w:p w14:paraId="768CF76E">
      <w:r>
        <w:t>B、劳动部门</w:t>
      </w:r>
    </w:p>
    <w:p w14:paraId="2548364D">
      <w:r>
        <w:t>C、公安部门</w:t>
      </w:r>
    </w:p>
    <w:p w14:paraId="32F60FC7">
      <w:r>
        <w:rPr>
          <w:b/>
        </w:rPr>
        <w:t>答案：A</w:t>
      </w:r>
    </w:p>
    <w:p w14:paraId="72F57D54"/>
    <w:p w14:paraId="224198B5">
      <w:r>
        <w:t>246、出租车驾驶员继续教育以（）为主组织教育。</w:t>
      </w:r>
    </w:p>
    <w:p w14:paraId="52A501AC">
      <w:r>
        <w:t>A、出租车企业</w:t>
      </w:r>
    </w:p>
    <w:p w14:paraId="3C18961B">
      <w:r>
        <w:t>B、自学</w:t>
      </w:r>
    </w:p>
    <w:p w14:paraId="6812A04C">
      <w:r>
        <w:t>C、驾驶员培训学校</w:t>
      </w:r>
    </w:p>
    <w:p w14:paraId="09CB6A1B">
      <w:r>
        <w:t>D、继续教育机构</w:t>
      </w:r>
    </w:p>
    <w:p w14:paraId="29267E32">
      <w:r>
        <w:rPr>
          <w:b/>
        </w:rPr>
        <w:t>答案：A</w:t>
      </w:r>
    </w:p>
    <w:p w14:paraId="4623906D"/>
    <w:p w14:paraId="3A107B77">
      <w:r>
        <w:t>247、出租车驾驶员服务质量信誉考核实行基准分值为（）分的计分制，另外加分分值为（）分。</w:t>
      </w:r>
    </w:p>
    <w:p w14:paraId="36127B09">
      <w:r>
        <w:t>A、20，10</w:t>
      </w:r>
    </w:p>
    <w:p w14:paraId="370F53D8">
      <w:r>
        <w:t>B、10，10</w:t>
      </w:r>
    </w:p>
    <w:p w14:paraId="2C2AD56C">
      <w:r>
        <w:t>C、10，20</w:t>
      </w:r>
    </w:p>
    <w:p w14:paraId="19325D27">
      <w:r>
        <w:t>D、20，20</w:t>
      </w:r>
    </w:p>
    <w:p w14:paraId="60A34EBD">
      <w:r>
        <w:rPr>
          <w:b/>
        </w:rPr>
        <w:t>答案：A</w:t>
      </w:r>
    </w:p>
    <w:p w14:paraId="51046A4D"/>
    <w:p w14:paraId="74732BF7">
      <w:r>
        <w:t>248、出租车驾驶员对乘客要一视同仁，不挑客，不得无故（）乘客。</w:t>
      </w:r>
    </w:p>
    <w:p w14:paraId="3A866B38">
      <w:r>
        <w:t>A、拒载</w:t>
      </w:r>
    </w:p>
    <w:p w14:paraId="3341640D">
      <w:r>
        <w:t>B、污辱</w:t>
      </w:r>
    </w:p>
    <w:p w14:paraId="776AB803">
      <w:r>
        <w:t>C、歧视</w:t>
      </w:r>
    </w:p>
    <w:p w14:paraId="18D225DE">
      <w:r>
        <w:rPr>
          <w:b/>
        </w:rPr>
        <w:t>答案：A</w:t>
      </w:r>
    </w:p>
    <w:p w14:paraId="10471B55"/>
    <w:p w14:paraId="72F90CE3">
      <w:r>
        <w:t>249、出租车驾驶员到从业资格发证机关核定的范围外从事出租车客运服务的，应当参加当地的区域科目考试，区域科目考试合格的（）。</w:t>
      </w:r>
    </w:p>
    <w:p w14:paraId="0DB4FC3C">
      <w:r>
        <w:t>A、由市级出租汽车行政主管部门核发从业资格证</w:t>
      </w:r>
    </w:p>
    <w:p w14:paraId="224E219C">
      <w:r>
        <w:t>B、由县级出租汽车行政主管部门核发从业资格证</w:t>
      </w:r>
    </w:p>
    <w:p w14:paraId="50CB15BC">
      <w:r>
        <w:t>C、由市、县级出租汽车行政主管部门均可核发从业资格证</w:t>
      </w:r>
    </w:p>
    <w:p w14:paraId="3CB3F067">
      <w:r>
        <w:t>D、由省、市级出租汽车行政主管部门均可核发从业资格证</w:t>
      </w:r>
    </w:p>
    <w:p w14:paraId="7A2E11F6">
      <w:r>
        <w:rPr>
          <w:b/>
        </w:rPr>
        <w:t>答案：A</w:t>
      </w:r>
    </w:p>
    <w:p w14:paraId="4AB347C2"/>
    <w:p w14:paraId="6029ED6E">
      <w:r>
        <w:t>250、出租车驾驶员从业必须经设区的市级以上地方人民政府出租汽车行政主管部门考试合格后取得（）才能上岗。</w:t>
      </w:r>
    </w:p>
    <w:p w14:paraId="31574858">
      <w:r>
        <w:t>A、从业资格证</w:t>
      </w:r>
    </w:p>
    <w:p w14:paraId="1C805CA2">
      <w:r>
        <w:t>B、道路运输证</w:t>
      </w:r>
    </w:p>
    <w:p w14:paraId="24AC7672">
      <w:r>
        <w:t>C、驾驶证</w:t>
      </w:r>
    </w:p>
    <w:p w14:paraId="6CA2C39F">
      <w:r>
        <w:rPr>
          <w:b/>
        </w:rPr>
        <w:t>答案：A</w:t>
      </w:r>
    </w:p>
    <w:p w14:paraId="68786863"/>
    <w:p w14:paraId="2A5B970C">
      <w:r>
        <w:t>251、出租车计价器属国家（）检定的工作计量器具。</w:t>
      </w:r>
    </w:p>
    <w:p w14:paraId="4351D493">
      <w:r>
        <w:t>A、强制</w:t>
      </w:r>
    </w:p>
    <w:p w14:paraId="01800419">
      <w:r>
        <w:t>B、无需</w:t>
      </w:r>
    </w:p>
    <w:p w14:paraId="49D4BCDA">
      <w:r>
        <w:t>C、抽查</w:t>
      </w:r>
    </w:p>
    <w:p w14:paraId="12D9177A">
      <w:r>
        <w:rPr>
          <w:b/>
        </w:rPr>
        <w:t>答案：A</w:t>
      </w:r>
    </w:p>
    <w:p w14:paraId="34CA74F0"/>
    <w:p w14:paraId="42ECAD90">
      <w:r>
        <w:t>252、出租车车辆更新须到（）办理更新手续。</w:t>
      </w:r>
    </w:p>
    <w:p w14:paraId="39C7619F">
      <w:r>
        <w:t>A、交通、公安、质监部门</w:t>
      </w:r>
    </w:p>
    <w:p w14:paraId="41A22336">
      <w:r>
        <w:t>B、运管、公安部门</w:t>
      </w:r>
    </w:p>
    <w:p w14:paraId="7815B4C1">
      <w:r>
        <w:t>C、质监部门</w:t>
      </w:r>
    </w:p>
    <w:p w14:paraId="1812538A">
      <w:r>
        <w:rPr>
          <w:b/>
        </w:rPr>
        <w:t>答案：A</w:t>
      </w:r>
    </w:p>
    <w:p w14:paraId="230BA2E1"/>
    <w:p w14:paraId="69107D94">
      <w:r>
        <w:t>253、出租车不得拒载，否则一经查实罚款（）。</w:t>
      </w:r>
    </w:p>
    <w:p w14:paraId="7F6B3F6C">
      <w:r>
        <w:t>A、200—</w:t>
      </w:r>
      <w:r>
        <w:rPr>
          <w:rFonts w:hint="eastAsia"/>
          <w:lang w:val="en-US" w:eastAsia="zh-CN"/>
        </w:rPr>
        <w:t>5</w:t>
      </w:r>
      <w:r>
        <w:t>00元</w:t>
      </w:r>
    </w:p>
    <w:p w14:paraId="647AAB69">
      <w:r>
        <w:t>B、50—200元</w:t>
      </w:r>
    </w:p>
    <w:p w14:paraId="37D395F6">
      <w:r>
        <w:t>C、100—1000元</w:t>
      </w:r>
    </w:p>
    <w:p w14:paraId="148E1BCE">
      <w:r>
        <w:t>D、2000-2500元</w:t>
      </w:r>
    </w:p>
    <w:p w14:paraId="0C6D4EC3">
      <w:r>
        <w:rPr>
          <w:b/>
        </w:rPr>
        <w:t>答案：A</w:t>
      </w:r>
    </w:p>
    <w:p w14:paraId="5F892B4C"/>
    <w:p w14:paraId="436E8D78">
      <w:r>
        <w:t>254、出租车（）交给无从业资格证的人员营运。</w:t>
      </w:r>
    </w:p>
    <w:p w14:paraId="356BB54B">
      <w:r>
        <w:t>A、不得</w:t>
      </w:r>
    </w:p>
    <w:p w14:paraId="49D10D64">
      <w:r>
        <w:t>B、临时</w:t>
      </w:r>
    </w:p>
    <w:p w14:paraId="4B45EBF5">
      <w:r>
        <w:t>C、可以</w:t>
      </w:r>
    </w:p>
    <w:p w14:paraId="3194F276">
      <w:r>
        <w:rPr>
          <w:b/>
        </w:rPr>
        <w:t>答案：A</w:t>
      </w:r>
    </w:p>
    <w:p w14:paraId="1A15C4F5"/>
    <w:p w14:paraId="575C56DC">
      <w:r>
        <w:t>255、出车前对轮胎进行哪些方面的检查？</w:t>
      </w:r>
    </w:p>
    <w:p w14:paraId="5F18A411">
      <w:r>
        <w:t>A、轮胎的紧固和气压</w:t>
      </w:r>
    </w:p>
    <w:p w14:paraId="36F6D9DB">
      <w:r>
        <w:t>B、什么也不用检查</w:t>
      </w:r>
    </w:p>
    <w:p w14:paraId="2126317F">
      <w:r>
        <w:t>C、轮胎有没有清洗</w:t>
      </w:r>
    </w:p>
    <w:p w14:paraId="49496413">
      <w:r>
        <w:t>D、备胎在什么位置</w:t>
      </w:r>
    </w:p>
    <w:p w14:paraId="6482F915">
      <w:r>
        <w:rPr>
          <w:b/>
        </w:rPr>
        <w:t>答案：A</w:t>
      </w:r>
    </w:p>
    <w:p w14:paraId="1CC65F05"/>
    <w:p w14:paraId="6762E3DE">
      <w:r>
        <w:t>256、赤壁市交通便捷，京广铁路、107国道、京珠高速公路和武广高速铁路贯穿全境，拥有长江赤壁深水码头，赤壁市又是（）旅游轮的停靠点。</w:t>
      </w:r>
    </w:p>
    <w:p w14:paraId="468D5E7C">
      <w:r>
        <w:t>A、国际</w:t>
      </w:r>
    </w:p>
    <w:p w14:paraId="3BC96D4D">
      <w:r>
        <w:t>B、国外</w:t>
      </w:r>
    </w:p>
    <w:p w14:paraId="66C7DFFA">
      <w:r>
        <w:t>C、国内</w:t>
      </w:r>
    </w:p>
    <w:p w14:paraId="1B409E8E">
      <w:r>
        <w:rPr>
          <w:b/>
        </w:rPr>
        <w:t>答案：A</w:t>
      </w:r>
    </w:p>
    <w:p w14:paraId="7F8128A6"/>
    <w:p w14:paraId="1CE79926">
      <w:r>
        <w:t>257、赤壁市的曾用名是（）。</w:t>
      </w:r>
    </w:p>
    <w:p w14:paraId="5D6D0804">
      <w:r>
        <w:t>A、蒲圻</w:t>
      </w:r>
    </w:p>
    <w:p w14:paraId="31CBDD7C">
      <w:r>
        <w:t>B、西凉</w:t>
      </w:r>
    </w:p>
    <w:p w14:paraId="4A2011A0">
      <w:r>
        <w:t>C、莼川</w:t>
      </w:r>
    </w:p>
    <w:p w14:paraId="622307CC">
      <w:r>
        <w:rPr>
          <w:b/>
        </w:rPr>
        <w:t>答案：A</w:t>
      </w:r>
    </w:p>
    <w:p w14:paraId="7F2D3AAD"/>
    <w:p w14:paraId="676DD417">
      <w:r>
        <w:t>258、赤壁市地理位置优越，中国第一铁路（）纵贯南北。</w:t>
      </w:r>
    </w:p>
    <w:p w14:paraId="19252056">
      <w:r>
        <w:t>A、京广铁路</w:t>
      </w:r>
    </w:p>
    <w:p w14:paraId="1DE1F3CA">
      <w:r>
        <w:t>B、武广高铁</w:t>
      </w:r>
    </w:p>
    <w:p w14:paraId="0DBBB6F7">
      <w:r>
        <w:t>C、京九铁路</w:t>
      </w:r>
    </w:p>
    <w:p w14:paraId="108AD2BE">
      <w:r>
        <w:rPr>
          <w:b/>
        </w:rPr>
        <w:t>答案：A</w:t>
      </w:r>
    </w:p>
    <w:p w14:paraId="59699A51"/>
    <w:p w14:paraId="577E50A6">
      <w:r>
        <w:t>259、赤壁市成县建制距今已有（）的历史。</w:t>
      </w:r>
    </w:p>
    <w:p w14:paraId="6C687630">
      <w:r>
        <w:t>A、1700余年</w:t>
      </w:r>
    </w:p>
    <w:p w14:paraId="631ED3AC">
      <w:r>
        <w:t>B、900余年</w:t>
      </w:r>
    </w:p>
    <w:p w14:paraId="7BDA0064">
      <w:r>
        <w:t>C、1200余年</w:t>
      </w:r>
    </w:p>
    <w:p w14:paraId="0B4EC84A">
      <w:r>
        <w:rPr>
          <w:b/>
        </w:rPr>
        <w:t>答案：A</w:t>
      </w:r>
    </w:p>
    <w:p w14:paraId="3F22DCC6"/>
    <w:p w14:paraId="4AAD64EB">
      <w:r>
        <w:t>260、赤壁市（）镇是湖北省旅游名镇—湖北省三峡旅游线与“三国”旅游线上的一颗璀璨明珠。因东汉末年的赤壁之战而得名，是我国古代“以少胜多、以弱胜强”七大战役中至今唯一尚存原貌的古战场遗址</w:t>
      </w:r>
    </w:p>
    <w:p w14:paraId="03B97750">
      <w:r>
        <w:t>A、赤壁</w:t>
      </w:r>
    </w:p>
    <w:p w14:paraId="0272D026">
      <w:r>
        <w:t>B、赵李桥</w:t>
      </w:r>
    </w:p>
    <w:p w14:paraId="02318504">
      <w:r>
        <w:t>C、新店</w:t>
      </w:r>
    </w:p>
    <w:p w14:paraId="718E7BB4">
      <w:r>
        <w:t>D、中伙铺</w:t>
      </w:r>
    </w:p>
    <w:p w14:paraId="54032762">
      <w:r>
        <w:rPr>
          <w:b/>
        </w:rPr>
        <w:t>答案：A</w:t>
      </w:r>
    </w:p>
    <w:p w14:paraId="4E3DA0C1"/>
    <w:p w14:paraId="7547232D">
      <w:r>
        <w:t>261、乘客在禁停路段扬手租车，驾驶员（）拒绝搭载。</w:t>
      </w:r>
    </w:p>
    <w:p w14:paraId="0054F805">
      <w:r>
        <w:t>A、可以</w:t>
      </w:r>
    </w:p>
    <w:p w14:paraId="582AE1CA">
      <w:r>
        <w:t>B、不得</w:t>
      </w:r>
    </w:p>
    <w:p w14:paraId="1D69FE12">
      <w:r>
        <w:t>C、不能</w:t>
      </w:r>
    </w:p>
    <w:p w14:paraId="0C81B915">
      <w:r>
        <w:rPr>
          <w:b/>
        </w:rPr>
        <w:t>答案：A</w:t>
      </w:r>
    </w:p>
    <w:p w14:paraId="392FB743"/>
    <w:p w14:paraId="5954D58E">
      <w:r>
        <w:t>262、乘客在出租车经营（）情况下可以拒付车费。</w:t>
      </w:r>
    </w:p>
    <w:p w14:paraId="71143BA5">
      <w:r>
        <w:t>A、无计价器</w:t>
      </w:r>
    </w:p>
    <w:p w14:paraId="55B544C9">
      <w:r>
        <w:t>B、计价器发生故障</w:t>
      </w:r>
    </w:p>
    <w:p w14:paraId="3A18A9D8">
      <w:r>
        <w:t>C、没到目的地</w:t>
      </w:r>
    </w:p>
    <w:p w14:paraId="484F3FB9">
      <w:r>
        <w:rPr>
          <w:b/>
        </w:rPr>
        <w:t>答案：A</w:t>
      </w:r>
    </w:p>
    <w:p w14:paraId="06789CBC"/>
    <w:p w14:paraId="3CDE4760">
      <w:r>
        <w:t>263、乘客要求留车等候时，若无其他任务，一般（）拒绝。</w:t>
      </w:r>
    </w:p>
    <w:p w14:paraId="3D5EEEA6">
      <w:r>
        <w:t>A、不应</w:t>
      </w:r>
    </w:p>
    <w:p w14:paraId="798EFDDA">
      <w:r>
        <w:t>B、应当</w:t>
      </w:r>
    </w:p>
    <w:p w14:paraId="0E4F2291">
      <w:r>
        <w:t>C、坚决</w:t>
      </w:r>
    </w:p>
    <w:p w14:paraId="4C1DE9C8">
      <w:r>
        <w:rPr>
          <w:b/>
        </w:rPr>
        <w:t>答案：A</w:t>
      </w:r>
    </w:p>
    <w:p w14:paraId="35D363EA"/>
    <w:p w14:paraId="7CDF6C76">
      <w:r>
        <w:t>264、乘客扬手招车后，在乘客上车前驾驶员不得有（）行为。</w:t>
      </w:r>
    </w:p>
    <w:p w14:paraId="75FB827A">
      <w:r>
        <w:t>A、询问乘客目的地</w:t>
      </w:r>
    </w:p>
    <w:p w14:paraId="508C7AF8">
      <w:r>
        <w:t>B、向乘客问好</w:t>
      </w:r>
    </w:p>
    <w:p w14:paraId="2E2D67D3">
      <w:r>
        <w:t>C、帮乘客提拿行李</w:t>
      </w:r>
    </w:p>
    <w:p w14:paraId="27C2AB2E">
      <w:r>
        <w:t>D、打开车门</w:t>
      </w:r>
    </w:p>
    <w:p w14:paraId="4B0B342D">
      <w:r>
        <w:rPr>
          <w:b/>
        </w:rPr>
        <w:t>答案：A</w:t>
      </w:r>
    </w:p>
    <w:p w14:paraId="4F2998AE"/>
    <w:p w14:paraId="7DC32981">
      <w:r>
        <w:t>265、乘客对行车路线的要求是（）。</w:t>
      </w:r>
    </w:p>
    <w:p w14:paraId="622F63BB">
      <w:r>
        <w:t>A、快捷、省钱</w:t>
      </w:r>
    </w:p>
    <w:p w14:paraId="331272E4">
      <w:r>
        <w:t>B、优化、合理</w:t>
      </w:r>
    </w:p>
    <w:p w14:paraId="1F257E6F">
      <w:r>
        <w:t>C、准点、守时。</w:t>
      </w:r>
    </w:p>
    <w:p w14:paraId="088398B6">
      <w:r>
        <w:rPr>
          <w:b/>
        </w:rPr>
        <w:t>答案：A</w:t>
      </w:r>
    </w:p>
    <w:p w14:paraId="58F8DB22"/>
    <w:p w14:paraId="4E4C8A63">
      <w:r>
        <w:t>266、乘客到达目的地后，出租汽车驾驶员下列哪项做法是错误的？</w:t>
      </w:r>
    </w:p>
    <w:p w14:paraId="499E73FB">
      <w:r>
        <w:t>A、在确保安全的情况下可在禁停路段让乘客下车</w:t>
      </w:r>
    </w:p>
    <w:p w14:paraId="63049997">
      <w:r>
        <w:t>B、提醒乘客带好随身物品</w:t>
      </w:r>
    </w:p>
    <w:p w14:paraId="1FADF1E9">
      <w:r>
        <w:t>C、按计价器显示金额唱收唱付车费</w:t>
      </w:r>
    </w:p>
    <w:p w14:paraId="517DAB48">
      <w:r>
        <w:t>D、向乘客交付出租汽车发票</w:t>
      </w:r>
    </w:p>
    <w:p w14:paraId="19AC3546">
      <w:r>
        <w:rPr>
          <w:b/>
        </w:rPr>
        <w:t>答案：A</w:t>
      </w:r>
    </w:p>
    <w:p w14:paraId="7697E412"/>
    <w:p w14:paraId="006962C6">
      <w:r>
        <w:t>267、乘客乘车时若将头、手臂等伸出车外，出租汽车驾驶员应当（）。</w:t>
      </w:r>
    </w:p>
    <w:p w14:paraId="4063A7C0">
      <w:r>
        <w:t>A、礼貌劝阻</w:t>
      </w:r>
    </w:p>
    <w:p w14:paraId="5D22D56F">
      <w:r>
        <w:t>B、默许</w:t>
      </w:r>
    </w:p>
    <w:p w14:paraId="5AA49247">
      <w:r>
        <w:t>C、批评教育</w:t>
      </w:r>
    </w:p>
    <w:p w14:paraId="12EF7FA6">
      <w:r>
        <w:t>D、指责乘客</w:t>
      </w:r>
    </w:p>
    <w:p w14:paraId="28BB1B64">
      <w:r>
        <w:rPr>
          <w:b/>
        </w:rPr>
        <w:t>答案：A</w:t>
      </w:r>
    </w:p>
    <w:p w14:paraId="49694BEB"/>
    <w:p w14:paraId="3D193EED">
      <w:r>
        <w:t>268、乘客安全是对出租汽车服务的基本要求，乘客上车后出租汽车驾驶员应提醒乘客（）。</w:t>
      </w:r>
    </w:p>
    <w:p w14:paraId="7BE33DB6">
      <w:r>
        <w:t>A、系好安全带</w:t>
      </w:r>
    </w:p>
    <w:p w14:paraId="7A6DD3DE">
      <w:r>
        <w:t>B、不能接打手机</w:t>
      </w:r>
    </w:p>
    <w:p w14:paraId="3AC5F164">
      <w:r>
        <w:t>C、不准吃零食</w:t>
      </w:r>
    </w:p>
    <w:p w14:paraId="6CB524C2">
      <w:r>
        <w:t>D、妥善放置携带的危险品</w:t>
      </w:r>
    </w:p>
    <w:p w14:paraId="17C34F5A">
      <w:r>
        <w:rPr>
          <w:b/>
        </w:rPr>
        <w:t>答案：A</w:t>
      </w:r>
    </w:p>
    <w:p w14:paraId="2E4A5885"/>
    <w:p w14:paraId="589C93F6">
      <w:r>
        <w:t>269、车辆蓄电池外部不清洁，易造成正、负极接线柱间导通，导致蓄电池（）。</w:t>
      </w:r>
    </w:p>
    <w:p w14:paraId="2FF6BFB5">
      <w:r>
        <w:t>A、自放电</w:t>
      </w:r>
    </w:p>
    <w:p w14:paraId="70579B43">
      <w:r>
        <w:t>B、极板硫化</w:t>
      </w:r>
    </w:p>
    <w:p w14:paraId="48C843CF">
      <w:r>
        <w:t>C、爆炸</w:t>
      </w:r>
    </w:p>
    <w:p w14:paraId="56F9DC0A">
      <w:r>
        <w:t>D、活性物质脱落</w:t>
      </w:r>
    </w:p>
    <w:p w14:paraId="2802CC77">
      <w:r>
        <w:rPr>
          <w:b/>
        </w:rPr>
        <w:t>答案：A</w:t>
      </w:r>
    </w:p>
    <w:p w14:paraId="1FAA6D4A"/>
    <w:p w14:paraId="5846F592">
      <w:r>
        <w:t>270、车辆前轮定位不准，可能会引起（）。</w:t>
      </w:r>
    </w:p>
    <w:p w14:paraId="681E1CB5">
      <w:r>
        <w:t>A、转向沉重</w:t>
      </w:r>
    </w:p>
    <w:p w14:paraId="400DEA87">
      <w:r>
        <w:t>B、换挡困难</w:t>
      </w:r>
    </w:p>
    <w:p w14:paraId="1AE2BA19">
      <w:r>
        <w:t>C、动力下降</w:t>
      </w:r>
    </w:p>
    <w:p w14:paraId="4D369D56">
      <w:r>
        <w:rPr>
          <w:b/>
        </w:rPr>
        <w:t>答案：A</w:t>
      </w:r>
    </w:p>
    <w:p w14:paraId="3AB5A200"/>
    <w:p w14:paraId="17714D28">
      <w:r>
        <w:t>271、车辆轮胎气压过低，胎面接地面积（），滑移量增加，加剧磨损，特别是胎肩磨损加剧。</w:t>
      </w:r>
    </w:p>
    <w:p w14:paraId="27C3F40A">
      <w:r>
        <w:t>A、增大</w:t>
      </w:r>
    </w:p>
    <w:p w14:paraId="4399E289">
      <w:r>
        <w:t>B、减小</w:t>
      </w:r>
    </w:p>
    <w:p w14:paraId="0B481C9F">
      <w:r>
        <w:t>C、不变</w:t>
      </w:r>
    </w:p>
    <w:p w14:paraId="374E0F56">
      <w:r>
        <w:t>D、不稳定</w:t>
      </w:r>
    </w:p>
    <w:p w14:paraId="6DEE6535">
      <w:r>
        <w:rPr>
          <w:b/>
        </w:rPr>
        <w:t>答案：A</w:t>
      </w:r>
    </w:p>
    <w:p w14:paraId="79C40C2B"/>
    <w:p w14:paraId="10BA4944">
      <w:r>
        <w:t>272、车辆离合器踏板的自由行程应符合原厂设计要求，小型车一般为（）毫米。</w:t>
      </w:r>
    </w:p>
    <w:p w14:paraId="2707224E">
      <w:r>
        <w:t>A、20～30</w:t>
      </w:r>
    </w:p>
    <w:p w14:paraId="51DFB5F2">
      <w:r>
        <w:t>B、5～10</w:t>
      </w:r>
    </w:p>
    <w:p w14:paraId="2AFB881F">
      <w:r>
        <w:t>C、10～15</w:t>
      </w:r>
    </w:p>
    <w:p w14:paraId="3BF52555">
      <w:r>
        <w:t>D、50-60</w:t>
      </w:r>
    </w:p>
    <w:p w14:paraId="144AA99A">
      <w:r>
        <w:rPr>
          <w:b/>
        </w:rPr>
        <w:t>答案：A</w:t>
      </w:r>
    </w:p>
    <w:p w14:paraId="5425F391"/>
    <w:p w14:paraId="5DD874B8">
      <w:r>
        <w:t>273、车辆负荷越大，轮胎对地面的压力越大，轮胎磨损（）。</w:t>
      </w:r>
    </w:p>
    <w:p w14:paraId="313B86EA">
      <w:r>
        <w:t>A、越大</w:t>
      </w:r>
    </w:p>
    <w:p w14:paraId="431DA63A">
      <w:r>
        <w:t>B、越小</w:t>
      </w:r>
    </w:p>
    <w:p w14:paraId="73C68181">
      <w:r>
        <w:t>C、不变</w:t>
      </w:r>
    </w:p>
    <w:p w14:paraId="30177304">
      <w:r>
        <w:rPr>
          <w:b/>
        </w:rPr>
        <w:t>答案：A</w:t>
      </w:r>
    </w:p>
    <w:p w14:paraId="22F0DB6C"/>
    <w:p w14:paraId="6A05A95B">
      <w:r>
        <w:t>274、车辆保险其功能主要在于（）危险，消化损失。</w:t>
      </w:r>
    </w:p>
    <w:p w14:paraId="66312370">
      <w:r>
        <w:t>A、分散</w:t>
      </w:r>
    </w:p>
    <w:p w14:paraId="477626B5">
      <w:r>
        <w:t>B、减少</w:t>
      </w:r>
    </w:p>
    <w:p w14:paraId="10C0CBE2">
      <w:r>
        <w:t>C、集中</w:t>
      </w:r>
    </w:p>
    <w:p w14:paraId="6C97BBAB">
      <w:r>
        <w:rPr>
          <w:b/>
        </w:rPr>
        <w:t>答案：A</w:t>
      </w:r>
    </w:p>
    <w:p w14:paraId="4EDBA532"/>
    <w:p w14:paraId="0AFA09ED">
      <w:r>
        <w:t>275、柴油机排放的微粒粉尘会危害人的眼睛和（）。</w:t>
      </w:r>
    </w:p>
    <w:p w14:paraId="546D37D8">
      <w:r>
        <w:t>A、呼吸道</w:t>
      </w:r>
    </w:p>
    <w:p w14:paraId="149AB6CA">
      <w:r>
        <w:t>B、耳朵</w:t>
      </w:r>
    </w:p>
    <w:p w14:paraId="5AE3D6CD">
      <w:r>
        <w:t>C、食道</w:t>
      </w:r>
    </w:p>
    <w:p w14:paraId="4B54C04D">
      <w:r>
        <w:t>D、粘膜</w:t>
      </w:r>
    </w:p>
    <w:p w14:paraId="7BD1F232">
      <w:r>
        <w:rPr>
          <w:b/>
        </w:rPr>
        <w:t>答案：A</w:t>
      </w:r>
    </w:p>
    <w:p w14:paraId="044FF6DC"/>
    <w:p w14:paraId="51651BC7">
      <w:r>
        <w:t>276、拆检轮胎，进行轮胎换位是汽车（）维护的内容。</w:t>
      </w:r>
    </w:p>
    <w:p w14:paraId="2FD9B448">
      <w:r>
        <w:t>A、二级</w:t>
      </w:r>
    </w:p>
    <w:p w14:paraId="416BAAA0">
      <w:r>
        <w:t>B、日常</w:t>
      </w:r>
    </w:p>
    <w:p w14:paraId="19EB04A7">
      <w:r>
        <w:t>C、一级</w:t>
      </w:r>
    </w:p>
    <w:p w14:paraId="5897610A">
      <w:r>
        <w:rPr>
          <w:b/>
        </w:rPr>
        <w:t>答案：A</w:t>
      </w:r>
    </w:p>
    <w:p w14:paraId="045DB75F"/>
    <w:p w14:paraId="443BB5F2">
      <w:r>
        <w:t>277、被评定为“中国驰名商标”的</w:t>
      </w:r>
      <w:r>
        <w:rPr>
          <w:rFonts w:hint="eastAsia"/>
          <w:lang w:eastAsia="zh-CN"/>
        </w:rPr>
        <w:t>犀利</w:t>
      </w:r>
      <w:r>
        <w:t>牌商标隶属于通城县（）公司。</w:t>
      </w:r>
    </w:p>
    <w:p w14:paraId="26F92293">
      <w:r>
        <w:t>A、玉立砂带</w:t>
      </w:r>
    </w:p>
    <w:p w14:paraId="7E04B218">
      <w:r>
        <w:t>B、福人药业</w:t>
      </w:r>
    </w:p>
    <w:p w14:paraId="5D0C55B8">
      <w:r>
        <w:t>C、百丈潭酒业</w:t>
      </w:r>
    </w:p>
    <w:p w14:paraId="1BE1F867">
      <w:r>
        <w:t>D、平安电工</w:t>
      </w:r>
    </w:p>
    <w:p w14:paraId="25BDDBF0">
      <w:r>
        <w:rPr>
          <w:b/>
        </w:rPr>
        <w:t>答案：A</w:t>
      </w:r>
    </w:p>
    <w:p w14:paraId="3A36022C"/>
    <w:p w14:paraId="1A5D2005">
      <w:r>
        <w:t>278、被保险人与保险公司对赔偿有争议的，可以依法申请仲裁或者（）。</w:t>
      </w:r>
    </w:p>
    <w:p w14:paraId="15FAA1FC">
      <w:r>
        <w:t>A、向人民法院提起诉讼</w:t>
      </w:r>
    </w:p>
    <w:p w14:paraId="25A7ED2D">
      <w:r>
        <w:t>B、向有关部门举报</w:t>
      </w:r>
    </w:p>
    <w:p w14:paraId="10B61328">
      <w:r>
        <w:t>C、单方解除合同</w:t>
      </w:r>
    </w:p>
    <w:p w14:paraId="48DD63C0">
      <w:r>
        <w:t>D、要求退保</w:t>
      </w:r>
    </w:p>
    <w:p w14:paraId="0DC2EA32">
      <w:r>
        <w:rPr>
          <w:b/>
        </w:rPr>
        <w:t>答案：A</w:t>
      </w:r>
    </w:p>
    <w:p w14:paraId="387A94AD"/>
    <w:p w14:paraId="3FD9D2E1">
      <w:r>
        <w:t>279、被保险人及其驾驶人员在一年内无赔偿续保时，可享受无赔偿优待，其标准是一年内无赔偿，可享受（）的优待。</w:t>
      </w:r>
    </w:p>
    <w:p w14:paraId="63A33D2C">
      <w:r>
        <w:t>A、0.1</w:t>
      </w:r>
    </w:p>
    <w:p w14:paraId="46BA431A">
      <w:r>
        <w:t>B、0.15</w:t>
      </w:r>
    </w:p>
    <w:p w14:paraId="04DF3D3B">
      <w:r>
        <w:t>C、0.2</w:t>
      </w:r>
    </w:p>
    <w:p w14:paraId="677F02E5">
      <w:r>
        <w:rPr>
          <w:b/>
        </w:rPr>
        <w:t>答案：A</w:t>
      </w:r>
    </w:p>
    <w:p w14:paraId="603EFBB9"/>
    <w:p w14:paraId="5DE2C65F">
      <w:r>
        <w:t>280、百丈潭名酒产自通城县（）。</w:t>
      </w:r>
    </w:p>
    <w:p w14:paraId="3A1BC0DE">
      <w:r>
        <w:t>A、马港镇</w:t>
      </w:r>
    </w:p>
    <w:p w14:paraId="6728067C">
      <w:r>
        <w:t>B、北港镇</w:t>
      </w:r>
    </w:p>
    <w:p w14:paraId="7915D001">
      <w:r>
        <w:t>C、石南镇</w:t>
      </w:r>
    </w:p>
    <w:p w14:paraId="31547F57">
      <w:r>
        <w:t>D、四庄乡</w:t>
      </w:r>
    </w:p>
    <w:p w14:paraId="27686A6D">
      <w:r>
        <w:rPr>
          <w:b/>
        </w:rPr>
        <w:t>答案：A</w:t>
      </w:r>
    </w:p>
    <w:p w14:paraId="5D5F3EC7"/>
    <w:p w14:paraId="543404B4">
      <w:r>
        <w:t>281、安装了ETC装置的出租汽车在通过ETC专用通道时，车速应低于（）km/h。</w:t>
      </w:r>
    </w:p>
    <w:p w14:paraId="72331D63">
      <w:r>
        <w:t>A、30</w:t>
      </w:r>
    </w:p>
    <w:p w14:paraId="444F1E5D">
      <w:r>
        <w:t>B、50</w:t>
      </w:r>
    </w:p>
    <w:p w14:paraId="795241C2">
      <w:r>
        <w:t>C、60</w:t>
      </w:r>
    </w:p>
    <w:p w14:paraId="1FBBEB45">
      <w:r>
        <w:t>D、80</w:t>
      </w:r>
    </w:p>
    <w:p w14:paraId="75CF320A">
      <w:r>
        <w:rPr>
          <w:b/>
        </w:rPr>
        <w:t>答案：A</w:t>
      </w:r>
    </w:p>
    <w:p w14:paraId="655815F8"/>
    <w:p w14:paraId="4A9B316C">
      <w:r>
        <w:t>282、爱岗敬业是出租汽车驾驶员（）的前提。</w:t>
      </w:r>
    </w:p>
    <w:p w14:paraId="0DD0617A">
      <w:r>
        <w:t>A、优质服务</w:t>
      </w:r>
    </w:p>
    <w:p w14:paraId="6F27A3AA">
      <w:r>
        <w:t>B、继续从业</w:t>
      </w:r>
    </w:p>
    <w:p w14:paraId="599EA6EE">
      <w:r>
        <w:t>C、获得荣誉</w:t>
      </w:r>
    </w:p>
    <w:p w14:paraId="3D685C7F">
      <w:r>
        <w:t>D、提高收入</w:t>
      </w:r>
    </w:p>
    <w:p w14:paraId="29FF0E16">
      <w:r>
        <w:rPr>
          <w:b/>
        </w:rPr>
        <w:t>答案：A</w:t>
      </w:r>
    </w:p>
    <w:p w14:paraId="391D397E"/>
    <w:p w14:paraId="241E5965">
      <w:r>
        <w:t>283、Sorry,no parking here.的中文意思是（）。</w:t>
      </w:r>
    </w:p>
    <w:p w14:paraId="487B0E88">
      <w:r>
        <w:t>A、对不起，这里禁止停车。</w:t>
      </w:r>
    </w:p>
    <w:p w14:paraId="1FD3973D">
      <w:r>
        <w:t>B、附近有停车场吗？</w:t>
      </w:r>
    </w:p>
    <w:p w14:paraId="527EA315">
      <w:r>
        <w:t>C、停在这里可以吗？</w:t>
      </w:r>
    </w:p>
    <w:p w14:paraId="32B396C6">
      <w:r>
        <w:t>D、到地方了。</w:t>
      </w:r>
    </w:p>
    <w:p w14:paraId="7DC0FB76">
      <w:r>
        <w:rPr>
          <w:b/>
        </w:rPr>
        <w:t>答案：A</w:t>
      </w:r>
    </w:p>
    <w:p w14:paraId="301F635F"/>
    <w:p w14:paraId="22B6E3F4">
      <w:r>
        <w:t>284、No smoking, please.中文意思是什么？</w:t>
      </w:r>
    </w:p>
    <w:p w14:paraId="61DF1679">
      <w:r>
        <w:t>A、请不要吸烟</w:t>
      </w:r>
    </w:p>
    <w:p w14:paraId="361E96BC">
      <w:r>
        <w:t>B、请带好随身物品</w:t>
      </w:r>
    </w:p>
    <w:p w14:paraId="7278E574">
      <w:r>
        <w:t>C、请拿好你的发票</w:t>
      </w:r>
    </w:p>
    <w:p w14:paraId="616F255C">
      <w:r>
        <w:t>D、请不要喧哗</w:t>
      </w:r>
    </w:p>
    <w:p w14:paraId="3FC00B07">
      <w:r>
        <w:rPr>
          <w:b/>
        </w:rPr>
        <w:t>答案：A</w:t>
      </w:r>
    </w:p>
    <w:p w14:paraId="4A8B44CF"/>
    <w:p w14:paraId="39D7FCE2">
      <w:r>
        <w:t>285、Have a nice trip!中文意思是什么？</w:t>
      </w:r>
    </w:p>
    <w:p w14:paraId="75777AAD">
      <w:r>
        <w:t>A、祝您旅途愉快！</w:t>
      </w:r>
    </w:p>
    <w:p w14:paraId="7EC37D8F">
      <w:r>
        <w:t>B、请带好随身物品。</w:t>
      </w:r>
    </w:p>
    <w:p w14:paraId="3A575A17">
      <w:r>
        <w:t>C、请拿好你的发票。</w:t>
      </w:r>
    </w:p>
    <w:p w14:paraId="3D675C6F">
      <w:r>
        <w:t>D、下车请慢走。</w:t>
      </w:r>
    </w:p>
    <w:p w14:paraId="27D95B7C">
      <w:r>
        <w:rPr>
          <w:b/>
        </w:rPr>
        <w:t>答案：A</w:t>
      </w:r>
    </w:p>
    <w:p w14:paraId="3F5B54A9"/>
    <w:p w14:paraId="1686185C">
      <w:r>
        <w:t>286、Good morning的中文意思是（）。</w:t>
      </w:r>
    </w:p>
    <w:p w14:paraId="2FEF61BB">
      <w:r>
        <w:t>A、早上好</w:t>
      </w:r>
    </w:p>
    <w:p w14:paraId="3E7286DF">
      <w:r>
        <w:t>B、晚上好</w:t>
      </w:r>
    </w:p>
    <w:p w14:paraId="5F7BC8B8">
      <w:r>
        <w:t>C、下午好</w:t>
      </w:r>
    </w:p>
    <w:p w14:paraId="114004F5">
      <w:r>
        <w:t>D、您好</w:t>
      </w:r>
    </w:p>
    <w:p w14:paraId="4F6A060A">
      <w:r>
        <w:rPr>
          <w:b/>
        </w:rPr>
        <w:t>答案：A</w:t>
      </w:r>
    </w:p>
    <w:p w14:paraId="774D30EB"/>
    <w:p w14:paraId="44665586">
      <w:r>
        <w:t>287、Get in,please的中文意思是（）。</w:t>
      </w:r>
    </w:p>
    <w:p w14:paraId="49775EC3">
      <w:r>
        <w:t>A、请上车</w:t>
      </w:r>
    </w:p>
    <w:p w14:paraId="1DD1E981">
      <w:r>
        <w:t>B、去哪里</w:t>
      </w:r>
    </w:p>
    <w:p w14:paraId="3357E38B">
      <w:r>
        <w:t>C、谢谢</w:t>
      </w:r>
    </w:p>
    <w:p w14:paraId="2F2ACC19">
      <w:r>
        <w:t>D、请下车</w:t>
      </w:r>
    </w:p>
    <w:p w14:paraId="5C059EAB">
      <w:r>
        <w:rPr>
          <w:b/>
        </w:rPr>
        <w:t>答案：A</w:t>
      </w:r>
    </w:p>
    <w:p w14:paraId="07D99E65"/>
    <w:p w14:paraId="7D2D28CE">
      <w:r>
        <w:t>288、1988年汀泗桥北伐战役遗址被列为全国重点（）保护单位，成为湖北省中学生爱国主义教育基地。</w:t>
      </w:r>
    </w:p>
    <w:p w14:paraId="2737640E">
      <w:r>
        <w:t>A、文物</w:t>
      </w:r>
    </w:p>
    <w:p w14:paraId="1E0BD96F">
      <w:r>
        <w:t>B、古文物</w:t>
      </w:r>
    </w:p>
    <w:p w14:paraId="5BA98FEF">
      <w:r>
        <w:t>C、稀有文物</w:t>
      </w:r>
    </w:p>
    <w:p w14:paraId="782BDC78">
      <w:r>
        <w:rPr>
          <w:b/>
        </w:rPr>
        <w:t>答案：A</w:t>
      </w:r>
    </w:p>
    <w:p w14:paraId="16DD91B2"/>
    <w:p w14:paraId="06975251">
      <w:r>
        <w:t>289、1926年5月，国民革命军在北伐征战的征途中曾在咸宁的（）、咸宁县城、贺胜桥与直系军阀吴佩孚的军队进行过激烈战斗。其中（）战役威震中外，闻名寰宇，在中国现代史上留下光辉的一页。</w:t>
      </w:r>
    </w:p>
    <w:p w14:paraId="246778B0">
      <w:r>
        <w:t>A、汀泗桥</w:t>
      </w:r>
    </w:p>
    <w:p w14:paraId="4421A2CE">
      <w:r>
        <w:t>B、官埠桥</w:t>
      </w:r>
    </w:p>
    <w:p w14:paraId="53E3EDA7">
      <w:r>
        <w:t>C、刘家桥</w:t>
      </w:r>
    </w:p>
    <w:p w14:paraId="0066B15D">
      <w:r>
        <w:t>D、西河桥</w:t>
      </w:r>
    </w:p>
    <w:p w14:paraId="0CB0B8B8">
      <w:r>
        <w:rPr>
          <w:b/>
        </w:rPr>
        <w:t>答案：A</w:t>
      </w:r>
    </w:p>
    <w:p w14:paraId="40D92590"/>
    <w:p w14:paraId="791F5E75">
      <w:r>
        <w:t>290、（）县位于湖北省东南部，湘鄂赣三省交界处，是咸宁、岳阳、九江金三角中心交汇点。境内有杭瑞高速、武深高速、106国道、岳九铁路交叉过境</w:t>
      </w:r>
      <w:r>
        <w:rPr>
          <w:rFonts w:hint="eastAsia"/>
          <w:lang w:eastAsia="zh-CN"/>
        </w:rPr>
        <w:t>，</w:t>
      </w:r>
      <w:r>
        <w:t>著名景点有"华中第一瀑"--白水岩瀑布，"江南药库"之称的药姑山，"道教第二十五洞天"的黄龙山，绝美九宫山，道家黄袍山等。</w:t>
      </w:r>
    </w:p>
    <w:p w14:paraId="32BAA544">
      <w:r>
        <w:t>A、通城</w:t>
      </w:r>
    </w:p>
    <w:p w14:paraId="1729E04E">
      <w:r>
        <w:t>B、通山</w:t>
      </w:r>
    </w:p>
    <w:p w14:paraId="2E938DC4">
      <w:r>
        <w:t>C、崇阳</w:t>
      </w:r>
    </w:p>
    <w:p w14:paraId="20E9E03B">
      <w:r>
        <w:t>D、赤壁</w:t>
      </w:r>
    </w:p>
    <w:p w14:paraId="50A17080">
      <w:r>
        <w:rPr>
          <w:b/>
        </w:rPr>
        <w:t>答案：A</w:t>
      </w:r>
    </w:p>
    <w:p w14:paraId="50B69BA3"/>
    <w:p w14:paraId="2F8CE750">
      <w:r>
        <w:t>291、（）属于咸宁市陆水湖风景区之一。</w:t>
      </w:r>
    </w:p>
    <w:p w14:paraId="161455C1">
      <w:r>
        <w:t>A、凤凰岛</w:t>
      </w:r>
    </w:p>
    <w:p w14:paraId="25DDA9EC">
      <w:r>
        <w:t>B、潜山公园</w:t>
      </w:r>
    </w:p>
    <w:p w14:paraId="179B7BE1">
      <w:r>
        <w:t>C、隐水洞</w:t>
      </w:r>
    </w:p>
    <w:p w14:paraId="579A9BF0">
      <w:r>
        <w:rPr>
          <w:b/>
        </w:rPr>
        <w:t>答案：A</w:t>
      </w:r>
    </w:p>
    <w:p w14:paraId="2BEAEB72"/>
    <w:p w14:paraId="49D541C2">
      <w:r>
        <w:t>292、（）是指出租汽车驾驶员未经乘客同意，强迫乘客合乘的行为。</w:t>
      </w:r>
    </w:p>
    <w:p w14:paraId="2855A01F">
      <w:r>
        <w:t>A、强行拼客</w:t>
      </w:r>
    </w:p>
    <w:p w14:paraId="079EE80C">
      <w:r>
        <w:t>B、宰客</w:t>
      </w:r>
    </w:p>
    <w:p w14:paraId="47989BE6">
      <w:r>
        <w:t>C、拒载</w:t>
      </w:r>
    </w:p>
    <w:p w14:paraId="2F73A11B">
      <w:r>
        <w:t>D、甩客</w:t>
      </w:r>
    </w:p>
    <w:p w14:paraId="73F5F0BA">
      <w:r>
        <w:rPr>
          <w:b/>
        </w:rPr>
        <w:t>答案：A</w:t>
      </w:r>
    </w:p>
    <w:p w14:paraId="29F75954"/>
    <w:p w14:paraId="46D4C4A4">
      <w:r>
        <w:t>293、（）是指车辆行驶一定里程或时间后，按照国家规定对车辆进行维护作业。</w:t>
      </w:r>
    </w:p>
    <w:p w14:paraId="466E45F7">
      <w:r>
        <w:t>A、强制维护</w:t>
      </w:r>
    </w:p>
    <w:p w14:paraId="2AC3AA8E">
      <w:r>
        <w:t>B、视情修理</w:t>
      </w:r>
    </w:p>
    <w:p w14:paraId="3546E6E5">
      <w:r>
        <w:t>C、一级维护</w:t>
      </w:r>
    </w:p>
    <w:p w14:paraId="701A9E2E">
      <w:r>
        <w:rPr>
          <w:b/>
        </w:rPr>
        <w:t>答案：A</w:t>
      </w:r>
    </w:p>
    <w:p w14:paraId="24F49866"/>
    <w:p w14:paraId="7B03BEFF">
      <w:r>
        <w:t>294、（）是指车辆进入道路运输市场前和进入道路运输市场后的年度审验时的检测。</w:t>
      </w:r>
    </w:p>
    <w:p w14:paraId="15841A1B">
      <w:r>
        <w:t>A、定期检测</w:t>
      </w:r>
    </w:p>
    <w:p w14:paraId="4C866A9F">
      <w:r>
        <w:t>B、安全检视</w:t>
      </w:r>
    </w:p>
    <w:p w14:paraId="5E695F2E">
      <w:r>
        <w:t>C、维护检测</w:t>
      </w:r>
    </w:p>
    <w:p w14:paraId="7C68BE56">
      <w:r>
        <w:rPr>
          <w:b/>
        </w:rPr>
        <w:t>答案：A</w:t>
      </w:r>
    </w:p>
    <w:p w14:paraId="46D89B90"/>
    <w:p w14:paraId="0ECBAB31">
      <w:r>
        <w:t>295、（）是指车辆按照国家规定，强制其在规定的时间进行更新和报废。</w:t>
      </w:r>
    </w:p>
    <w:p w14:paraId="27276519">
      <w:r>
        <w:t>A、适时更新和报废</w:t>
      </w:r>
    </w:p>
    <w:p w14:paraId="62639F5F">
      <w:r>
        <w:t>B、定时更新和报废</w:t>
      </w:r>
    </w:p>
    <w:p w14:paraId="0FC495FF">
      <w:r>
        <w:t>C、更新和报废</w:t>
      </w:r>
    </w:p>
    <w:p w14:paraId="1E5ADDA4">
      <w:r>
        <w:rPr>
          <w:b/>
        </w:rPr>
        <w:t>答案：A</w:t>
      </w:r>
    </w:p>
    <w:p w14:paraId="7ABF8D58"/>
    <w:p w14:paraId="2562916E">
      <w:r>
        <w:t>296、（）是咸宁特色小吃之一。</w:t>
      </w:r>
    </w:p>
    <w:p w14:paraId="1FBBD1F3">
      <w:pPr>
        <w:rPr>
          <w:rFonts w:hint="eastAsia" w:eastAsia="宋体"/>
          <w:lang w:eastAsia="zh-CN"/>
        </w:rPr>
      </w:pPr>
      <w:r>
        <w:t>A、通山粑</w:t>
      </w:r>
      <w:r>
        <w:rPr>
          <w:rFonts w:hint="eastAsia"/>
          <w:lang w:eastAsia="zh-CN"/>
        </w:rPr>
        <w:t>坨</w:t>
      </w:r>
    </w:p>
    <w:p w14:paraId="6C6D8E0E">
      <w:r>
        <w:t>B、麻辣烫</w:t>
      </w:r>
    </w:p>
    <w:p w14:paraId="13ACCEC1">
      <w:r>
        <w:t>C、臭桂鱼</w:t>
      </w:r>
    </w:p>
    <w:p w14:paraId="2EAA03CD">
      <w:r>
        <w:rPr>
          <w:b/>
        </w:rPr>
        <w:t>答案：A</w:t>
      </w:r>
    </w:p>
    <w:p w14:paraId="670D5435"/>
    <w:p w14:paraId="5D55969C">
      <w:r>
        <w:t>297、（）是我国五大道教名山之一，它与青岛的崂山、江西的龙虎山、四川的青城山、湖北的武当山齐名。</w:t>
      </w:r>
    </w:p>
    <w:p w14:paraId="358D6A00">
      <w:r>
        <w:t>A、九宫山</w:t>
      </w:r>
    </w:p>
    <w:p w14:paraId="708CD69D">
      <w:r>
        <w:t>B、潜山</w:t>
      </w:r>
    </w:p>
    <w:p w14:paraId="240F3CDE">
      <w:r>
        <w:t>C、陆水湖</w:t>
      </w:r>
    </w:p>
    <w:p w14:paraId="09B13DEE">
      <w:r>
        <w:t>D、黄龙山</w:t>
      </w:r>
    </w:p>
    <w:p w14:paraId="1D219883">
      <w:r>
        <w:rPr>
          <w:b/>
        </w:rPr>
        <w:t>答案：A</w:t>
      </w:r>
    </w:p>
    <w:p w14:paraId="453A6822"/>
    <w:p w14:paraId="79A1FF52">
      <w:r>
        <w:t>298、（）是网络预约出租汽车平台公司及驾驶员的基本权利和基本义务。</w:t>
      </w:r>
    </w:p>
    <w:p w14:paraId="478571A1">
      <w:r>
        <w:t>A、依法经营</w:t>
      </w:r>
    </w:p>
    <w:p w14:paraId="44779390">
      <w:r>
        <w:t>B、诚实守信</w:t>
      </w:r>
    </w:p>
    <w:p w14:paraId="014E83E2">
      <w:r>
        <w:t>C、公平竞争</w:t>
      </w:r>
    </w:p>
    <w:p w14:paraId="2316DE26">
      <w:r>
        <w:t>D、规范操作</w:t>
      </w:r>
    </w:p>
    <w:p w14:paraId="779A3283">
      <w:r>
        <w:rPr>
          <w:b/>
        </w:rPr>
        <w:t>答案：A</w:t>
      </w:r>
    </w:p>
    <w:p w14:paraId="2F0ABFD0"/>
    <w:p w14:paraId="6C68AB35">
      <w:r>
        <w:t>299、（）是出租汽车驾驶员职业活动正常开展的重要保证。</w:t>
      </w:r>
    </w:p>
    <w:p w14:paraId="63D344B4">
      <w:r>
        <w:t>A、遵纪守法</w:t>
      </w:r>
    </w:p>
    <w:p w14:paraId="26D3C5E5">
      <w:r>
        <w:t>B、不维护车辆</w:t>
      </w:r>
    </w:p>
    <w:p w14:paraId="30E0EB1A">
      <w:r>
        <w:t>C、按自己喜好载客</w:t>
      </w:r>
    </w:p>
    <w:p w14:paraId="68A2E89D">
      <w:r>
        <w:t>D、无条件满足乘客要求</w:t>
      </w:r>
    </w:p>
    <w:p w14:paraId="62E47DC3">
      <w:r>
        <w:rPr>
          <w:b/>
        </w:rPr>
        <w:t>答案：A</w:t>
      </w:r>
    </w:p>
    <w:p w14:paraId="093E9520"/>
    <w:p w14:paraId="62F4225F">
      <w:r>
        <w:t>300、（）是出租汽车从业人员应具备的素质。</w:t>
      </w:r>
    </w:p>
    <w:p w14:paraId="6F1F053D">
      <w:r>
        <w:t>A、遵纪守法</w:t>
      </w:r>
    </w:p>
    <w:p w14:paraId="198E85A9">
      <w:r>
        <w:t>B、不说粗脏话</w:t>
      </w:r>
    </w:p>
    <w:p w14:paraId="40AB7248">
      <w:r>
        <w:t>C、随便调头</w:t>
      </w:r>
    </w:p>
    <w:p w14:paraId="3269AC3F">
      <w:r>
        <w:rPr>
          <w:b/>
        </w:rPr>
        <w:t>答案：A</w:t>
      </w:r>
    </w:p>
    <w:p w14:paraId="7576EE67"/>
    <w:p w14:paraId="170C6B65"/>
    <w:p w14:paraId="3128213D">
      <w:r>
        <w:br w:type="page"/>
      </w:r>
    </w:p>
    <w:p w14:paraId="12083FAF">
      <w:pPr>
        <w:pStyle w:val="3"/>
      </w:pPr>
      <w:r>
        <w:t>判断题</w:t>
      </w:r>
      <w:r>
        <w:rPr>
          <w:rFonts w:hint="eastAsia" w:eastAsia="宋体"/>
          <w:lang w:eastAsia="zh-CN"/>
        </w:rPr>
        <w:t>（</w:t>
      </w:r>
      <w:r>
        <w:rPr>
          <w:rFonts w:hint="eastAsia" w:eastAsia="宋体"/>
          <w:lang w:val="en-US" w:eastAsia="zh-CN"/>
        </w:rPr>
        <w:t>231题</w:t>
      </w:r>
      <w:r>
        <w:rPr>
          <w:rFonts w:hint="eastAsia" w:eastAsia="宋体"/>
          <w:lang w:eastAsia="zh-CN"/>
        </w:rPr>
        <w:t>）</w:t>
      </w:r>
    </w:p>
    <w:p w14:paraId="198ED5D4">
      <w:r>
        <w:t>1、遵纪守法是维护出租汽车驾驶员职业活动正常开展的重要保证，驾驶员应当提高法制意识，养成主动学法、懂法、守法的习惯.</w:t>
      </w:r>
    </w:p>
    <w:p w14:paraId="1CD71FA0">
      <w:r>
        <w:t>A、正确</w:t>
      </w:r>
    </w:p>
    <w:p w14:paraId="129899D2">
      <w:r>
        <w:t>B、错误</w:t>
      </w:r>
    </w:p>
    <w:p w14:paraId="3B7ED414">
      <w:r>
        <w:rPr>
          <w:b/>
        </w:rPr>
        <w:t>答案：A</w:t>
      </w:r>
    </w:p>
    <w:p w14:paraId="7F53CD6E"/>
    <w:p w14:paraId="2BDA3A98">
      <w:r>
        <w:t>2、自觉地遵章守纪，树立安全意识，保持车况良好是预防和减少事故的关键。</w:t>
      </w:r>
    </w:p>
    <w:p w14:paraId="0D7C1AFC">
      <w:r>
        <w:t>A、正确</w:t>
      </w:r>
    </w:p>
    <w:p w14:paraId="1D2961F3">
      <w:r>
        <w:t>B、错误</w:t>
      </w:r>
    </w:p>
    <w:p w14:paraId="4A8BCDB2">
      <w:r>
        <w:rPr>
          <w:b/>
        </w:rPr>
        <w:t>答案：A</w:t>
      </w:r>
    </w:p>
    <w:p w14:paraId="3B717856"/>
    <w:p w14:paraId="16F77645">
      <w:r>
        <w:t>3、装有防抱死制动系统的汽车采取制动措施时，感觉到制动踏板发生振颤，是防抱死制动系统正常的工作特性。</w:t>
      </w:r>
    </w:p>
    <w:p w14:paraId="220FF0E3">
      <w:r>
        <w:t>A、正确</w:t>
      </w:r>
    </w:p>
    <w:p w14:paraId="6F6531F1">
      <w:r>
        <w:t>B、错误</w:t>
      </w:r>
    </w:p>
    <w:p w14:paraId="1A1ECCEB">
      <w:r>
        <w:rPr>
          <w:b/>
        </w:rPr>
        <w:t>答案：A</w:t>
      </w:r>
    </w:p>
    <w:p w14:paraId="148CD8EA"/>
    <w:p w14:paraId="01597D6F">
      <w:r>
        <w:t>4、著名的赤壁之战发生于</w:t>
      </w:r>
      <w:r>
        <w:rPr>
          <w:rFonts w:hint="eastAsia"/>
          <w:lang w:val="en-US" w:eastAsia="zh-CN"/>
        </w:rPr>
        <w:t>建安</w:t>
      </w:r>
      <w:r>
        <w:t>十三年（公元208年）。</w:t>
      </w:r>
    </w:p>
    <w:p w14:paraId="015C08C2">
      <w:r>
        <w:t>A、正确</w:t>
      </w:r>
    </w:p>
    <w:p w14:paraId="2131FBDD">
      <w:r>
        <w:t>B、错误</w:t>
      </w:r>
    </w:p>
    <w:p w14:paraId="3906461D">
      <w:r>
        <w:rPr>
          <w:b/>
        </w:rPr>
        <w:t>答案：A</w:t>
      </w:r>
    </w:p>
    <w:p w14:paraId="7B9397A2"/>
    <w:p w14:paraId="0FAFDA50">
      <w:r>
        <w:t>5、治安事件应报交通管理部门。</w:t>
      </w:r>
    </w:p>
    <w:p w14:paraId="50863822">
      <w:r>
        <w:t>A、错误</w:t>
      </w:r>
    </w:p>
    <w:p w14:paraId="5EF3FB6C">
      <w:r>
        <w:t>B、正确</w:t>
      </w:r>
    </w:p>
    <w:p w14:paraId="5D1221CF">
      <w:r>
        <w:rPr>
          <w:b/>
        </w:rPr>
        <w:t>答案：A</w:t>
      </w:r>
    </w:p>
    <w:p w14:paraId="7651EDC5"/>
    <w:p w14:paraId="0E450129">
      <w:r>
        <w:t>6、只要有网约出租汽车驾驶员从业资格证，就可以从事巡游出租汽车营运服务。</w:t>
      </w:r>
    </w:p>
    <w:p w14:paraId="1292C1EC">
      <w:r>
        <w:t>A、错误</w:t>
      </w:r>
    </w:p>
    <w:p w14:paraId="01F59BEB">
      <w:r>
        <w:t>B、正确</w:t>
      </w:r>
    </w:p>
    <w:p w14:paraId="35ACA28F">
      <w:r>
        <w:rPr>
          <w:b/>
        </w:rPr>
        <w:t>答案：A</w:t>
      </w:r>
    </w:p>
    <w:p w14:paraId="292AB334"/>
    <w:p w14:paraId="4078510D">
      <w:r>
        <w:t>7、只要有出租汽车驾驶员从业资格证就可以从事出租汽车营运服务。</w:t>
      </w:r>
    </w:p>
    <w:p w14:paraId="1A4B5040">
      <w:r>
        <w:t>A、错误</w:t>
      </w:r>
    </w:p>
    <w:p w14:paraId="6330146D">
      <w:r>
        <w:t>B、正确</w:t>
      </w:r>
    </w:p>
    <w:p w14:paraId="6E89A420">
      <w:r>
        <w:rPr>
          <w:b/>
        </w:rPr>
        <w:t>答案：A</w:t>
      </w:r>
    </w:p>
    <w:p w14:paraId="7618B085"/>
    <w:p w14:paraId="4DEE1FC3">
      <w:r>
        <w:t>8、职业道德是指从事一定职业的人，在职业活动过程中所必须遵守的职业行为规范的总和以及与之相应的道德观念、情操和品质。</w:t>
      </w:r>
    </w:p>
    <w:p w14:paraId="57AE33B4">
      <w:r>
        <w:t>A、正确</w:t>
      </w:r>
    </w:p>
    <w:p w14:paraId="74EDF486">
      <w:r>
        <w:t>B、错误</w:t>
      </w:r>
    </w:p>
    <w:p w14:paraId="29FEC3C7">
      <w:r>
        <w:rPr>
          <w:b/>
        </w:rPr>
        <w:t>答案：A</w:t>
      </w:r>
    </w:p>
    <w:p w14:paraId="438FE9D3"/>
    <w:p w14:paraId="47ADB009">
      <w:r>
        <w:t>9、在雨天湿滑路面行车要尽量避免紧急制动。</w:t>
      </w:r>
    </w:p>
    <w:p w14:paraId="131ECAA0">
      <w:r>
        <w:t>A、正确</w:t>
      </w:r>
    </w:p>
    <w:p w14:paraId="3B3CBCCE">
      <w:r>
        <w:t>B、错误</w:t>
      </w:r>
    </w:p>
    <w:p w14:paraId="7CD61A26">
      <w:r>
        <w:rPr>
          <w:b/>
        </w:rPr>
        <w:t>答案：A</w:t>
      </w:r>
    </w:p>
    <w:p w14:paraId="53DE7F52"/>
    <w:p w14:paraId="34DFAB1F">
      <w:r>
        <w:t>10、在任何情况下行驶，驾驶员都不需要保持清醒的头脑。</w:t>
      </w:r>
    </w:p>
    <w:p w14:paraId="3B12CF01">
      <w:r>
        <w:t>A、错误</w:t>
      </w:r>
    </w:p>
    <w:p w14:paraId="221CF832">
      <w:r>
        <w:t>B、正确</w:t>
      </w:r>
    </w:p>
    <w:p w14:paraId="4D6A2EEB">
      <w:r>
        <w:rPr>
          <w:b/>
        </w:rPr>
        <w:t>答案：A</w:t>
      </w:r>
    </w:p>
    <w:p w14:paraId="4BA8AA70"/>
    <w:p w14:paraId="05802CFA">
      <w:r>
        <w:t>11、在道路上跟车行驶时，跟车距离不是主要的，只需要保持与前车相同的速度，可防止发生追尾事故。</w:t>
      </w:r>
    </w:p>
    <w:p w14:paraId="3487FCE0">
      <w:r>
        <w:t>A、错误</w:t>
      </w:r>
    </w:p>
    <w:p w14:paraId="7C512462">
      <w:r>
        <w:t>B、正确</w:t>
      </w:r>
    </w:p>
    <w:p w14:paraId="06953A51">
      <w:r>
        <w:rPr>
          <w:b/>
        </w:rPr>
        <w:t>答案：A</w:t>
      </w:r>
    </w:p>
    <w:p w14:paraId="03C5E23D"/>
    <w:p w14:paraId="47E054E5">
      <w:r>
        <w:t>12、在冰雪道路上行车时，由于积雪对光线的反射，易造成驾驶员目眩。</w:t>
      </w:r>
    </w:p>
    <w:p w14:paraId="78ADBA8B">
      <w:r>
        <w:t>A、正确</w:t>
      </w:r>
    </w:p>
    <w:p w14:paraId="06770B29">
      <w:r>
        <w:t>B、错误</w:t>
      </w:r>
    </w:p>
    <w:p w14:paraId="61EA42EE">
      <w:r>
        <w:rPr>
          <w:b/>
        </w:rPr>
        <w:t>答案：A</w:t>
      </w:r>
    </w:p>
    <w:p w14:paraId="4DA5C311"/>
    <w:p w14:paraId="0A073770">
      <w:r>
        <w:t>13、云中湖位于海拔1230公尺的凤凰岭上，是九宫山风景精萃之地，因白云浮于水面一触即起，又有“吻天湖”“天心湖”等诗情画意之名。</w:t>
      </w:r>
    </w:p>
    <w:p w14:paraId="0C19F862">
      <w:r>
        <w:t>A、正确</w:t>
      </w:r>
    </w:p>
    <w:p w14:paraId="600D8CD7">
      <w:r>
        <w:t>B、错误</w:t>
      </w:r>
    </w:p>
    <w:p w14:paraId="202FB64E">
      <w:r>
        <w:rPr>
          <w:b/>
        </w:rPr>
        <w:t>答案：A</w:t>
      </w:r>
    </w:p>
    <w:p w14:paraId="7273DC93"/>
    <w:p w14:paraId="2A689C82">
      <w:r>
        <w:t>14、遇突发事件，网约出租汽车驾驶员应服从政府有关部门的统一调度和指挥。</w:t>
      </w:r>
    </w:p>
    <w:p w14:paraId="537ADD95">
      <w:r>
        <w:t>A、正确</w:t>
      </w:r>
    </w:p>
    <w:p w14:paraId="7D7701E6">
      <w:r>
        <w:t>B、错误</w:t>
      </w:r>
    </w:p>
    <w:p w14:paraId="1B366ADC">
      <w:r>
        <w:rPr>
          <w:b/>
        </w:rPr>
        <w:t>答案：A</w:t>
      </w:r>
    </w:p>
    <w:p w14:paraId="1773606C"/>
    <w:p w14:paraId="78832A7A">
      <w:r>
        <w:t>15、遇紧急情况避险时，驾驶员可不受有关条例和各项管理措施的限制。</w:t>
      </w:r>
    </w:p>
    <w:p w14:paraId="58FB5238">
      <w:r>
        <w:t>A、正确</w:t>
      </w:r>
    </w:p>
    <w:p w14:paraId="488509F1">
      <w:r>
        <w:t>B、错误</w:t>
      </w:r>
    </w:p>
    <w:p w14:paraId="60D77727">
      <w:r>
        <w:rPr>
          <w:b/>
        </w:rPr>
        <w:t>答案：A</w:t>
      </w:r>
    </w:p>
    <w:p w14:paraId="58F20192"/>
    <w:p w14:paraId="06187C67">
      <w:r>
        <w:t>16、预防是防止和减少交通事故的有效手段。</w:t>
      </w:r>
    </w:p>
    <w:p w14:paraId="186BCF67">
      <w:r>
        <w:t>A、正确</w:t>
      </w:r>
    </w:p>
    <w:p w14:paraId="03A66C12">
      <w:r>
        <w:t>B、错误</w:t>
      </w:r>
    </w:p>
    <w:p w14:paraId="6C97BFD0">
      <w:r>
        <w:rPr>
          <w:b/>
        </w:rPr>
        <w:t>答案：A</w:t>
      </w:r>
    </w:p>
    <w:p w14:paraId="2338BBBA"/>
    <w:p w14:paraId="0545851B">
      <w:r>
        <w:t>17、有饮酒后驾驶记录、吸毒记录的驾驶员，应由发证机关撤销其从业资格证。</w:t>
      </w:r>
    </w:p>
    <w:p w14:paraId="65752A66">
      <w:r>
        <w:t>A、正确</w:t>
      </w:r>
    </w:p>
    <w:p w14:paraId="5322EA4A">
      <w:r>
        <w:t>B、错误</w:t>
      </w:r>
    </w:p>
    <w:p w14:paraId="3B1EB291">
      <w:r>
        <w:rPr>
          <w:b/>
        </w:rPr>
        <w:t>答案：A</w:t>
      </w:r>
    </w:p>
    <w:p w14:paraId="2A6FDABC"/>
    <w:p w14:paraId="2CD74110">
      <w:r>
        <w:t>18、有从业资格证就可以驾驶出租车。</w:t>
      </w:r>
    </w:p>
    <w:p w14:paraId="1163A63D">
      <w:r>
        <w:t>A、错误</w:t>
      </w:r>
    </w:p>
    <w:p w14:paraId="1A4CB5F8">
      <w:r>
        <w:t>B、正确</w:t>
      </w:r>
    </w:p>
    <w:p w14:paraId="5ACC85B8">
      <w:r>
        <w:rPr>
          <w:b/>
        </w:rPr>
        <w:t>答案：A</w:t>
      </w:r>
    </w:p>
    <w:p w14:paraId="53DB0007"/>
    <w:p w14:paraId="0DFF7D40">
      <w:r>
        <w:t>19、由于超载、超速行驶、轮胎气压过高等原因可能会引起轮胎爆裂。</w:t>
      </w:r>
    </w:p>
    <w:p w14:paraId="10A1CFFB">
      <w:r>
        <w:t>A、正确</w:t>
      </w:r>
    </w:p>
    <w:p w14:paraId="33E4F758">
      <w:r>
        <w:t>B、错误</w:t>
      </w:r>
    </w:p>
    <w:p w14:paraId="4E66E840">
      <w:r>
        <w:rPr>
          <w:b/>
        </w:rPr>
        <w:t>答案：A</w:t>
      </w:r>
    </w:p>
    <w:p w14:paraId="7A729F81">
      <w:pPr>
        <w:rPr>
          <w:color w:val="FF0000"/>
        </w:rPr>
      </w:pPr>
    </w:p>
    <w:p w14:paraId="4624B35E">
      <w:pPr>
        <w:rPr>
          <w:color w:val="auto"/>
        </w:rPr>
      </w:pPr>
      <w:r>
        <w:rPr>
          <w:color w:val="auto"/>
        </w:rPr>
        <w:t>20、营运中要努力满足乘客语言服务的需求。</w:t>
      </w:r>
    </w:p>
    <w:p w14:paraId="06FA7C15">
      <w:pPr>
        <w:rPr>
          <w:color w:val="auto"/>
        </w:rPr>
      </w:pPr>
      <w:r>
        <w:rPr>
          <w:color w:val="auto"/>
        </w:rPr>
        <w:t>A、正确</w:t>
      </w:r>
    </w:p>
    <w:p w14:paraId="6EF0AC9C">
      <w:pPr>
        <w:rPr>
          <w:color w:val="auto"/>
        </w:rPr>
      </w:pPr>
      <w:r>
        <w:rPr>
          <w:color w:val="auto"/>
        </w:rPr>
        <w:t>B、错误</w:t>
      </w:r>
    </w:p>
    <w:p w14:paraId="3DEF7627">
      <w:pPr>
        <w:rPr>
          <w:rFonts w:hint="default" w:eastAsia="宋体"/>
          <w:color w:val="auto"/>
          <w:lang w:val="en-US" w:eastAsia="zh-CN"/>
        </w:rPr>
      </w:pPr>
      <w:r>
        <w:rPr>
          <w:b/>
          <w:color w:val="auto"/>
        </w:rPr>
        <w:t>答案：A</w:t>
      </w:r>
      <w:r>
        <w:rPr>
          <w:rFonts w:hint="eastAsia"/>
          <w:b/>
          <w:color w:val="auto"/>
          <w:lang w:val="en-US" w:eastAsia="zh-CN"/>
        </w:rPr>
        <w:t xml:space="preserve">    </w:t>
      </w:r>
    </w:p>
    <w:p w14:paraId="51FA70A3"/>
    <w:p w14:paraId="3D52D79C">
      <w:r>
        <w:t>21、营运时，驾驶员需要保持心态平和，切勿急躁行车。</w:t>
      </w:r>
    </w:p>
    <w:p w14:paraId="0DDDE994">
      <w:r>
        <w:t>A、正确</w:t>
      </w:r>
    </w:p>
    <w:p w14:paraId="63006CC4">
      <w:r>
        <w:t>B、错误</w:t>
      </w:r>
    </w:p>
    <w:p w14:paraId="6C0E563D">
      <w:r>
        <w:rPr>
          <w:b/>
        </w:rPr>
        <w:t>答案：A</w:t>
      </w:r>
    </w:p>
    <w:p w14:paraId="4AD29FBE"/>
    <w:p w14:paraId="083673FE">
      <w:r>
        <w:t>22、营运车辆不需要配备完好的灭火器。</w:t>
      </w:r>
    </w:p>
    <w:p w14:paraId="69E52A12">
      <w:r>
        <w:t>A、错误</w:t>
      </w:r>
    </w:p>
    <w:p w14:paraId="17BB34D6">
      <w:r>
        <w:t>B、正确</w:t>
      </w:r>
    </w:p>
    <w:p w14:paraId="219409B9">
      <w:r>
        <w:rPr>
          <w:b/>
        </w:rPr>
        <w:t>答案：A</w:t>
      </w:r>
    </w:p>
    <w:p w14:paraId="0F71BAD7"/>
    <w:p w14:paraId="79713C82">
      <w:r>
        <w:t>23、隐水洞是国家AAA级景区。</w:t>
      </w:r>
    </w:p>
    <w:p w14:paraId="15C6B6C2">
      <w:r>
        <w:t>A、错误</w:t>
      </w:r>
    </w:p>
    <w:p w14:paraId="559AF4BC">
      <w:r>
        <w:t>B、正确</w:t>
      </w:r>
    </w:p>
    <w:p w14:paraId="09C2162D">
      <w:r>
        <w:rPr>
          <w:b/>
        </w:rPr>
        <w:t>答案：A</w:t>
      </w:r>
    </w:p>
    <w:p w14:paraId="198F2824"/>
    <w:p w14:paraId="5110F09C">
      <w:r>
        <w:t>24、隐水洞全长5180米，洞内景观丰富多彩，奇特壮丽，其独特的岩溶地貌，造型之逼真，体积之巨大，在游览洞穴中都是罕见的，是通山县乃至湖北旅游中最浓墨重彩的一笔。</w:t>
      </w:r>
    </w:p>
    <w:p w14:paraId="431616FB">
      <w:r>
        <w:t>A、正确</w:t>
      </w:r>
    </w:p>
    <w:p w14:paraId="3ECCD346">
      <w:r>
        <w:t>B、错误</w:t>
      </w:r>
    </w:p>
    <w:p w14:paraId="0B6310A0">
      <w:r>
        <w:rPr>
          <w:b/>
        </w:rPr>
        <w:t>答案：A</w:t>
      </w:r>
    </w:p>
    <w:p w14:paraId="2A9EF86E"/>
    <w:p w14:paraId="371C92BF">
      <w:r>
        <w:t>25、引发道路交通事故的因素中，道路和车辆起决定性作用。</w:t>
      </w:r>
    </w:p>
    <w:p w14:paraId="137131D6">
      <w:r>
        <w:t>A、错误</w:t>
      </w:r>
    </w:p>
    <w:p w14:paraId="4BE09100">
      <w:r>
        <w:t>B、正确</w:t>
      </w:r>
    </w:p>
    <w:p w14:paraId="4DFDD589">
      <w:r>
        <w:rPr>
          <w:b/>
        </w:rPr>
        <w:t>答案：A</w:t>
      </w:r>
    </w:p>
    <w:p w14:paraId="6B2D95C3"/>
    <w:p w14:paraId="46217C0A">
      <w:r>
        <w:t>26、因转向或擦撞引起车辆侧滑时，驾驶员应立即踩踏制动踏板减速，并迅速向侧滑的一方转动转向盘。</w:t>
      </w:r>
    </w:p>
    <w:p w14:paraId="3303C24A">
      <w:r>
        <w:t>A、错误</w:t>
      </w:r>
    </w:p>
    <w:p w14:paraId="6B30A79B">
      <w:r>
        <w:t>B、正确</w:t>
      </w:r>
    </w:p>
    <w:p w14:paraId="69178EF8">
      <w:r>
        <w:rPr>
          <w:b/>
        </w:rPr>
        <w:t>答案：A</w:t>
      </w:r>
    </w:p>
    <w:p w14:paraId="27A22B23"/>
    <w:p w14:paraId="012361D2">
      <w:r>
        <w:t>27、羊楼洞隶属赤壁市，素有“砖茶之乡”的美称。300年前，这片面积不足0.7平方公里的土地，汇集了来自俄国、德国、英国等多个国家的精英商贾，形成了一个逾4万人口的“中国大茶市”。</w:t>
      </w:r>
    </w:p>
    <w:p w14:paraId="0DC33642">
      <w:r>
        <w:t>A、正确</w:t>
      </w:r>
    </w:p>
    <w:p w14:paraId="19486A75">
      <w:r>
        <w:t>B、错误</w:t>
      </w:r>
    </w:p>
    <w:p w14:paraId="074929EC">
      <w:r>
        <w:rPr>
          <w:b/>
        </w:rPr>
        <w:t>答案：A</w:t>
      </w:r>
    </w:p>
    <w:p w14:paraId="1AB4201F"/>
    <w:p w14:paraId="6A1157C9">
      <w:r>
        <w:t>28、巡游出租汽车和网络预约出租汽车均应当配置统一的巡游车标志顶灯、空车待租标志、计程计价设备。</w:t>
      </w:r>
    </w:p>
    <w:p w14:paraId="43BE09CC">
      <w:r>
        <w:t>A、错误</w:t>
      </w:r>
    </w:p>
    <w:p w14:paraId="49BA873A">
      <w:r>
        <w:t>B、正确</w:t>
      </w:r>
    </w:p>
    <w:p w14:paraId="39E6362D">
      <w:r>
        <w:rPr>
          <w:b/>
        </w:rPr>
        <w:t>答案：A</w:t>
      </w:r>
    </w:p>
    <w:p w14:paraId="433F020B"/>
    <w:p w14:paraId="7846F55B">
      <w:r>
        <w:t>29、行车中发动机突然熄火，不能起动时，驾驶员应打开危险报警闪光灯，原地立即停车。</w:t>
      </w:r>
    </w:p>
    <w:p w14:paraId="0F7C06DC">
      <w:r>
        <w:t>A、错误</w:t>
      </w:r>
    </w:p>
    <w:p w14:paraId="10CCFA64">
      <w:r>
        <w:t>B、正确</w:t>
      </w:r>
    </w:p>
    <w:p w14:paraId="32A93258">
      <w:r>
        <w:rPr>
          <w:b/>
        </w:rPr>
        <w:t>答案：A</w:t>
      </w:r>
    </w:p>
    <w:p w14:paraId="1BCF4074"/>
    <w:p w14:paraId="2296A969">
      <w:r>
        <w:t>30、信访人提出投诉请求的，可不载明信访人的姓名（名称）、住址和请求、事实、理由。</w:t>
      </w:r>
    </w:p>
    <w:p w14:paraId="7BA119B5">
      <w:r>
        <w:t>A、错误</w:t>
      </w:r>
    </w:p>
    <w:p w14:paraId="1C965B84">
      <w:r>
        <w:t>B、正确</w:t>
      </w:r>
    </w:p>
    <w:p w14:paraId="5B67978E">
      <w:r>
        <w:rPr>
          <w:b/>
        </w:rPr>
        <w:t>答案：A</w:t>
      </w:r>
    </w:p>
    <w:p w14:paraId="3AE2A9A7"/>
    <w:p w14:paraId="748682E7">
      <w:r>
        <w:t>31、小李为人热情，驾驶出租汽车过程中发现其他车辆制动灯不亮、车门没关好等现象时，经常开窗挥手示意，说明小李具有较强的安全行车意识。</w:t>
      </w:r>
    </w:p>
    <w:p w14:paraId="4E05AB1E">
      <w:r>
        <w:t>A、错误</w:t>
      </w:r>
    </w:p>
    <w:p w14:paraId="46E15E0F">
      <w:r>
        <w:t>B、正确</w:t>
      </w:r>
    </w:p>
    <w:p w14:paraId="3FE886F1">
      <w:r>
        <w:rPr>
          <w:b/>
        </w:rPr>
        <w:t>答案：A</w:t>
      </w:r>
    </w:p>
    <w:p w14:paraId="52E65893"/>
    <w:p w14:paraId="6A56761A">
      <w:r>
        <w:t>32、县级以上出租汽车行政主管部门具体负责实施本行政区域内经营性道路运输从业人员的管理工作。</w:t>
      </w:r>
    </w:p>
    <w:p w14:paraId="04959673">
      <w:r>
        <w:t>A、正确</w:t>
      </w:r>
    </w:p>
    <w:p w14:paraId="2C3AD4C8">
      <w:r>
        <w:t>B、错误</w:t>
      </w:r>
    </w:p>
    <w:p w14:paraId="5A09F17A">
      <w:r>
        <w:rPr>
          <w:b/>
        </w:rPr>
        <w:t>答案：A</w:t>
      </w:r>
    </w:p>
    <w:p w14:paraId="129A1B41"/>
    <w:p w14:paraId="766E695E">
      <w:r>
        <w:t>33、咸宁至崇阳旅游公路贯穿咸安星星竹海、崇阳浪口温泉、金沙避暑山庄、赤壁随阳竹海风景区。</w:t>
      </w:r>
    </w:p>
    <w:p w14:paraId="44DAE3F0">
      <w:r>
        <w:t>A、正确</w:t>
      </w:r>
    </w:p>
    <w:p w14:paraId="399E6CD1">
      <w:r>
        <w:t>B、错误</w:t>
      </w:r>
    </w:p>
    <w:p w14:paraId="3563B1DF">
      <w:r>
        <w:rPr>
          <w:b/>
        </w:rPr>
        <w:t>答案：A</w:t>
      </w:r>
    </w:p>
    <w:p w14:paraId="246C4E90"/>
    <w:p w14:paraId="05AEDCF0">
      <w:r>
        <w:t>34、咸宁有闻名遐迩的地热水资源温泉，全市有大小泉眼18244处，仅在温泉城区的月亮湾就有14处泉眼，是“中国温泉之乡”。</w:t>
      </w:r>
    </w:p>
    <w:p w14:paraId="3BF0C331">
      <w:r>
        <w:t>A、正确</w:t>
      </w:r>
    </w:p>
    <w:p w14:paraId="7594838C">
      <w:r>
        <w:t>B、错误</w:t>
      </w:r>
    </w:p>
    <w:p w14:paraId="10EACF5A">
      <w:r>
        <w:rPr>
          <w:b/>
        </w:rPr>
        <w:t>答案：A</w:t>
      </w:r>
    </w:p>
    <w:p w14:paraId="43768C62"/>
    <w:p w14:paraId="1B53EA1E">
      <w:r>
        <w:t>35、咸宁特色小吃很多，有通城甄蒸膏、通山粑砣、嘉鱼牌洲鱼丸、赤壁鱼糕、鄂南糍粑、崇阳金沙泡菜、咸安贺胜鸡汤。</w:t>
      </w:r>
    </w:p>
    <w:p w14:paraId="302A800D">
      <w:r>
        <w:t>A、正确</w:t>
      </w:r>
    </w:p>
    <w:p w14:paraId="4D4968A7">
      <w:r>
        <w:t>B、错误</w:t>
      </w:r>
    </w:p>
    <w:p w14:paraId="60C11787">
      <w:r>
        <w:rPr>
          <w:b/>
        </w:rPr>
        <w:t>答案：A</w:t>
      </w:r>
    </w:p>
    <w:p w14:paraId="6982CE43"/>
    <w:p w14:paraId="0BF3C32E">
      <w:r>
        <w:t>36、咸宁特色的彩、舞、采莲船、打花鞭、打花棍等竹舞，高筒提琴、渔鼓、响板以及笛子、洞箫等竹制乐器结合起来，编排成咸宁特色的竹乐舞节目，增强了旅游的参与性、娱乐性，从而突出文化性。</w:t>
      </w:r>
    </w:p>
    <w:p w14:paraId="7E392761">
      <w:r>
        <w:t>A、正确</w:t>
      </w:r>
    </w:p>
    <w:p w14:paraId="347C566D">
      <w:r>
        <w:t>B、错误</w:t>
      </w:r>
    </w:p>
    <w:p w14:paraId="6457BA46">
      <w:r>
        <w:rPr>
          <w:b/>
        </w:rPr>
        <w:t>答案：A</w:t>
      </w:r>
    </w:p>
    <w:p w14:paraId="5CEFCB96"/>
    <w:p w14:paraId="5A60A896">
      <w:r>
        <w:t>37、咸宁素有“湖北南大门”之称。其中，鄂南大竹海、赤壁黄盖湖、通山闯王李自成墓、九宫山、北伐贺胜桥、汀泗桥战役遗址等重要景区、一城十二泉（温泉）等皆位于境内。</w:t>
      </w:r>
    </w:p>
    <w:p w14:paraId="07C34546">
      <w:r>
        <w:t>A、正确</w:t>
      </w:r>
    </w:p>
    <w:p w14:paraId="4ECF3596">
      <w:r>
        <w:t>B、错误</w:t>
      </w:r>
    </w:p>
    <w:p w14:paraId="6C613006">
      <w:r>
        <w:rPr>
          <w:b/>
        </w:rPr>
        <w:t>答案：A</w:t>
      </w:r>
    </w:p>
    <w:p w14:paraId="6E1A7E31"/>
    <w:p w14:paraId="66185B4B">
      <w:r>
        <w:t>38、咸宁素称“楠竹之乡”，种植楠竹传说有5千年的历史，早在康熙年间的咸宁志上就有“竹影蟾光洁、桂影有余光”、“月来窗写竹，风过彻梳荃”的诗句。全市现有楠竹林146.9万亩，立竹量达2.2亿株。</w:t>
      </w:r>
    </w:p>
    <w:p w14:paraId="47E0A1C8">
      <w:r>
        <w:t>A、正确</w:t>
      </w:r>
    </w:p>
    <w:p w14:paraId="200CED0D">
      <w:r>
        <w:t>B、错误</w:t>
      </w:r>
    </w:p>
    <w:p w14:paraId="5D6907E5">
      <w:r>
        <w:rPr>
          <w:b/>
        </w:rPr>
        <w:t>答案：A</w:t>
      </w:r>
    </w:p>
    <w:p w14:paraId="62D70B47"/>
    <w:p w14:paraId="692D46C8">
      <w:r>
        <w:t>39、咸宁市位于长江中游南岸，湘鄂赣三省交界处，是南下北上的主要通道，有“湖北南大门”之称。</w:t>
      </w:r>
    </w:p>
    <w:p w14:paraId="548D46BA">
      <w:r>
        <w:t>A、正确</w:t>
      </w:r>
    </w:p>
    <w:p w14:paraId="59114432">
      <w:r>
        <w:t>B、错误</w:t>
      </w:r>
    </w:p>
    <w:p w14:paraId="3509C541">
      <w:r>
        <w:rPr>
          <w:b/>
        </w:rPr>
        <w:t>答案：A</w:t>
      </w:r>
    </w:p>
    <w:p w14:paraId="2E882354"/>
    <w:p w14:paraId="1A6ACF44">
      <w:r>
        <w:t>40、咸宁市所辖四县一市一区中，各县市区的方言也不相同，所以，语言学家们称咸宁方言是“两山为邻不通语”“一水相隔两家音”。</w:t>
      </w:r>
    </w:p>
    <w:p w14:paraId="07A932D4">
      <w:r>
        <w:t>A、正确</w:t>
      </w:r>
    </w:p>
    <w:p w14:paraId="2931155B">
      <w:r>
        <w:t>B、错误</w:t>
      </w:r>
    </w:p>
    <w:p w14:paraId="3C1AACC2">
      <w:r>
        <w:rPr>
          <w:b/>
        </w:rPr>
        <w:t>答案：A</w:t>
      </w:r>
    </w:p>
    <w:p w14:paraId="49665A09"/>
    <w:p w14:paraId="296320FF">
      <w:r>
        <w:t>41、咸宁市区位好、交通好、生态好、空气好、人文好、旅游环境好、是知名“五乡”：温泉之乡、桂花之乡、茶叶之乡、苎麻之乡、楠竹之乡。</w:t>
      </w:r>
    </w:p>
    <w:p w14:paraId="1C42ADE3">
      <w:r>
        <w:t>A、正确</w:t>
      </w:r>
    </w:p>
    <w:p w14:paraId="28385496">
      <w:r>
        <w:t>B、错误</w:t>
      </w:r>
    </w:p>
    <w:p w14:paraId="7762F6A6">
      <w:r>
        <w:rPr>
          <w:b/>
        </w:rPr>
        <w:t>答案：A</w:t>
      </w:r>
    </w:p>
    <w:p w14:paraId="614FA51E"/>
    <w:p w14:paraId="22BB0B5D">
      <w:r>
        <w:t>42、咸宁市具有光荣的革命斗争传统。唐朝黄巢、元末陈友谅等农民起义军曾以咸宁为军事要地；明末农民起义领袖李自成、张献忠在咸宁、嘉鱼、赤壁、通城、通山等地均有作战历史。</w:t>
      </w:r>
    </w:p>
    <w:p w14:paraId="31DAEFF7">
      <w:r>
        <w:t>A、正确</w:t>
      </w:r>
    </w:p>
    <w:p w14:paraId="4111FDD3">
      <w:r>
        <w:t>B、错误</w:t>
      </w:r>
    </w:p>
    <w:p w14:paraId="7813188E">
      <w:r>
        <w:rPr>
          <w:b/>
        </w:rPr>
        <w:t>答案：A</w:t>
      </w:r>
    </w:p>
    <w:p w14:paraId="7A8E77EF"/>
    <w:p w14:paraId="78EE2075">
      <w:r>
        <w:t>43、咸宁境内温泉众多，水中含有硫酸盐、碳酸盐、钙、镁、钾、钠等十多种矿物质，对慢性颈肩腰腿痛、关节炎、神经炎、风湿病及多种皮肤病治疗有明显疗效。</w:t>
      </w:r>
    </w:p>
    <w:p w14:paraId="79FE73EE">
      <w:r>
        <w:t>A、正确</w:t>
      </w:r>
    </w:p>
    <w:p w14:paraId="2F7537A2">
      <w:r>
        <w:t>B、错误</w:t>
      </w:r>
    </w:p>
    <w:p w14:paraId="53467BAE">
      <w:r>
        <w:rPr>
          <w:b/>
        </w:rPr>
        <w:t>答案：A</w:t>
      </w:r>
    </w:p>
    <w:p w14:paraId="13044B20"/>
    <w:p w14:paraId="7611587C">
      <w:r>
        <w:t>44、咸宁地处华中腹地，长江中游，位于京广铁路、京珠高速公路和106、107国道中段，区位适中，交通便捷。</w:t>
      </w:r>
    </w:p>
    <w:p w14:paraId="2EF70C95">
      <w:r>
        <w:t>A、正确</w:t>
      </w:r>
    </w:p>
    <w:p w14:paraId="149BFEBE">
      <w:r>
        <w:t>B、错误</w:t>
      </w:r>
    </w:p>
    <w:p w14:paraId="76289BB3">
      <w:r>
        <w:rPr>
          <w:b/>
        </w:rPr>
        <w:t>答案：A</w:t>
      </w:r>
    </w:p>
    <w:p w14:paraId="75A12F37"/>
    <w:p w14:paraId="4DAD62DD">
      <w:r>
        <w:t>45、雾天驾驶要打开雾灯、远光灯，降低车速，保持较大的跟车距离。</w:t>
      </w:r>
    </w:p>
    <w:p w14:paraId="4F752397">
      <w:r>
        <w:t>A、错误</w:t>
      </w:r>
    </w:p>
    <w:p w14:paraId="24FD132E">
      <w:r>
        <w:t>B、正确</w:t>
      </w:r>
    </w:p>
    <w:p w14:paraId="440BA016">
      <w:r>
        <w:rPr>
          <w:b/>
        </w:rPr>
        <w:t>答案：A</w:t>
      </w:r>
    </w:p>
    <w:p w14:paraId="5D7F8752"/>
    <w:p w14:paraId="51308D86">
      <w:r>
        <w:t>46、未取得出租汽车客运经营权从事出租汽车客运经营或者违法转让出租汽车客运经营权的，责令改正，按每辆车处以5000元以上1万元以下罚款。</w:t>
      </w:r>
    </w:p>
    <w:p w14:paraId="45FF4305">
      <w:r>
        <w:t>A、正确</w:t>
      </w:r>
    </w:p>
    <w:p w14:paraId="5001AE8E">
      <w:r>
        <w:t>B、错误</w:t>
      </w:r>
    </w:p>
    <w:p w14:paraId="58F77418">
      <w:r>
        <w:rPr>
          <w:b/>
        </w:rPr>
        <w:t>答案：A</w:t>
      </w:r>
    </w:p>
    <w:p w14:paraId="37283679"/>
    <w:p w14:paraId="12DBF4AD">
      <w:r>
        <w:t>47、为保障安全，出租汽车驾驶员可以随时检查乘客携带行李物品。</w:t>
      </w:r>
    </w:p>
    <w:p w14:paraId="624BAA3B">
      <w:r>
        <w:t>A、错误</w:t>
      </w:r>
    </w:p>
    <w:p w14:paraId="5687748F">
      <w:r>
        <w:t>B、正确</w:t>
      </w:r>
    </w:p>
    <w:p w14:paraId="73826904">
      <w:r>
        <w:rPr>
          <w:b/>
        </w:rPr>
        <w:t>答案：A</w:t>
      </w:r>
    </w:p>
    <w:p w14:paraId="28BED0FA"/>
    <w:p w14:paraId="3D8E11DE">
      <w:r>
        <w:t>48、网约出租汽车驾驶员载客运营时，如因道路改造或其他原因确需绕道时，应主动向乘客说明情况，如乘客不同意绕行要求下车时，只能按照此时计价器显示金额收费。</w:t>
      </w:r>
    </w:p>
    <w:p w14:paraId="7DDC333F">
      <w:r>
        <w:t>A、正确</w:t>
      </w:r>
    </w:p>
    <w:p w14:paraId="46593F8F">
      <w:r>
        <w:t>B、错误</w:t>
      </w:r>
    </w:p>
    <w:p w14:paraId="0A190D4C">
      <w:pPr>
        <w:rPr>
          <w:b/>
        </w:rPr>
      </w:pPr>
      <w:r>
        <w:rPr>
          <w:b/>
        </w:rPr>
        <w:t>答案：A</w:t>
      </w:r>
    </w:p>
    <w:p w14:paraId="7D5362D6">
      <w:pPr>
        <w:rPr>
          <w:b/>
        </w:rPr>
      </w:pPr>
    </w:p>
    <w:p w14:paraId="44F9B027">
      <w:r>
        <w:rPr>
          <w:rFonts w:hint="eastAsia"/>
          <w:lang w:val="en-US" w:eastAsia="zh-CN"/>
        </w:rPr>
        <w:t>49</w:t>
      </w:r>
      <w:r>
        <w:t>、“爱国、敬业、诚信、友善”，是公民基本道德规范，是从个人行为层面对社会主义核心价值观基本理念的凝练。</w:t>
      </w:r>
    </w:p>
    <w:p w14:paraId="6848432D">
      <w:r>
        <w:t>A、正确</w:t>
      </w:r>
    </w:p>
    <w:p w14:paraId="1C149184">
      <w:r>
        <w:t>B、错误</w:t>
      </w:r>
    </w:p>
    <w:p w14:paraId="276F28D1">
      <w:r>
        <w:rPr>
          <w:b/>
        </w:rPr>
        <w:t>答案：A</w:t>
      </w:r>
    </w:p>
    <w:p w14:paraId="636A1864"/>
    <w:p w14:paraId="1E78AA22">
      <w:r>
        <w:t>50、网约出租汽车驾驶员应当既是服务员，又是宣传员和导游员。</w:t>
      </w:r>
    </w:p>
    <w:p w14:paraId="6A8056E6">
      <w:r>
        <w:t>A、正确</w:t>
      </w:r>
    </w:p>
    <w:p w14:paraId="5B1A1BE4">
      <w:r>
        <w:t>B、错误</w:t>
      </w:r>
    </w:p>
    <w:p w14:paraId="47B4EEDC">
      <w:r>
        <w:rPr>
          <w:b/>
        </w:rPr>
        <w:t>答案：A</w:t>
      </w:r>
    </w:p>
    <w:p w14:paraId="660288ED"/>
    <w:p w14:paraId="73F36204">
      <w:r>
        <w:t>51、网约出租汽车驾驶员可以在停靠点揽客。</w:t>
      </w:r>
    </w:p>
    <w:p w14:paraId="17DA6B2D">
      <w:r>
        <w:t>A、错误</w:t>
      </w:r>
    </w:p>
    <w:p w14:paraId="21CA3B82">
      <w:r>
        <w:t>B、正确</w:t>
      </w:r>
    </w:p>
    <w:p w14:paraId="44FB842C">
      <w:r>
        <w:rPr>
          <w:b/>
        </w:rPr>
        <w:t>答案：A</w:t>
      </w:r>
    </w:p>
    <w:p w14:paraId="4EC1DDD8"/>
    <w:p w14:paraId="51E2BC6B">
      <w:r>
        <w:t>52、网约出租汽车驾驶员从业资格证只限于本人使用。</w:t>
      </w:r>
    </w:p>
    <w:p w14:paraId="6F1DF7B7">
      <w:r>
        <w:t>A、正确</w:t>
      </w:r>
    </w:p>
    <w:p w14:paraId="1897F59F">
      <w:r>
        <w:t>B、错误</w:t>
      </w:r>
    </w:p>
    <w:p w14:paraId="3CE96F3C">
      <w:r>
        <w:rPr>
          <w:b/>
        </w:rPr>
        <w:t>答案：A</w:t>
      </w:r>
    </w:p>
    <w:p w14:paraId="66F94D91"/>
    <w:p w14:paraId="43CFACE0">
      <w:r>
        <w:t>53、网约车司机的常用服务</w:t>
      </w:r>
      <w:r>
        <w:rPr>
          <w:color w:val="auto"/>
        </w:rPr>
        <w:t>用语</w:t>
      </w:r>
      <w:r>
        <w:t>包括：车上有Wi-Fi、手机充电器及纸巾，可以免费使用。</w:t>
      </w:r>
    </w:p>
    <w:p w14:paraId="7D1C2B8C">
      <w:r>
        <w:t>A、正确</w:t>
      </w:r>
    </w:p>
    <w:p w14:paraId="752C24B5">
      <w:r>
        <w:t>B、错误</w:t>
      </w:r>
    </w:p>
    <w:p w14:paraId="723CB546">
      <w:r>
        <w:rPr>
          <w:b/>
        </w:rPr>
        <w:t>答案：A</w:t>
      </w:r>
    </w:p>
    <w:p w14:paraId="42E81A0A"/>
    <w:p w14:paraId="2513F89D">
      <w:r>
        <w:t>54、网约车平台公司应合理确定网约车运价，实行明码标价。</w:t>
      </w:r>
    </w:p>
    <w:p w14:paraId="3A7520F7">
      <w:r>
        <w:t>A、正确</w:t>
      </w:r>
    </w:p>
    <w:p w14:paraId="23757421">
      <w:r>
        <w:t>B、错误</w:t>
      </w:r>
    </w:p>
    <w:p w14:paraId="10F04636">
      <w:r>
        <w:rPr>
          <w:b/>
        </w:rPr>
        <w:t>答案：A</w:t>
      </w:r>
    </w:p>
    <w:p w14:paraId="46E9BB1E"/>
    <w:p w14:paraId="3E38C7AE">
      <w:r>
        <w:t>55、网约车平台公司宜通过第三方服务质量评价不断改进服务。</w:t>
      </w:r>
    </w:p>
    <w:p w14:paraId="6B565A5E">
      <w:r>
        <w:t>A、正确</w:t>
      </w:r>
    </w:p>
    <w:p w14:paraId="12192045">
      <w:r>
        <w:t>B、错误</w:t>
      </w:r>
    </w:p>
    <w:p w14:paraId="48C94A80">
      <w:r>
        <w:rPr>
          <w:b/>
        </w:rPr>
        <w:t>答案：A</w:t>
      </w:r>
    </w:p>
    <w:p w14:paraId="4B40CDA0"/>
    <w:p w14:paraId="42681218">
      <w:r>
        <w:t>56、网约车平台公司承担承运人责任，应当保证运营安全，保障乘客合法权益。</w:t>
      </w:r>
    </w:p>
    <w:p w14:paraId="706F67FD">
      <w:r>
        <w:t>A、正确</w:t>
      </w:r>
    </w:p>
    <w:p w14:paraId="02F7F67F">
      <w:r>
        <w:t>B、错误</w:t>
      </w:r>
    </w:p>
    <w:p w14:paraId="29174A89">
      <w:r>
        <w:rPr>
          <w:b/>
        </w:rPr>
        <w:t>答案：A</w:t>
      </w:r>
    </w:p>
    <w:p w14:paraId="29FE9345"/>
    <w:p w14:paraId="21291A0C">
      <w:r>
        <w:t>57、网约车驾驶员无正当理由未按承诺到达约定地点提供预约服务的，由县级以上出租汽车行政主管部门责令改正，并处200元以上2000元以下罚款。</w:t>
      </w:r>
    </w:p>
    <w:p w14:paraId="3DDC3F69">
      <w:r>
        <w:t>A、正确</w:t>
      </w:r>
    </w:p>
    <w:p w14:paraId="568A80C4">
      <w:r>
        <w:t>B、错误</w:t>
      </w:r>
    </w:p>
    <w:p w14:paraId="393F3C50">
      <w:r>
        <w:rPr>
          <w:b/>
        </w:rPr>
        <w:t>答案：A</w:t>
      </w:r>
    </w:p>
    <w:p w14:paraId="1AC9A6EB"/>
    <w:p w14:paraId="0B68E662">
      <w:r>
        <w:t>58、网约车驾驶员待乘客上车后，可提示乘客关闭客户端实时分享功能。</w:t>
      </w:r>
    </w:p>
    <w:p w14:paraId="3C5F71FF">
      <w:r>
        <w:t>A、错误</w:t>
      </w:r>
    </w:p>
    <w:p w14:paraId="6F241741">
      <w:r>
        <w:t>B、正确</w:t>
      </w:r>
    </w:p>
    <w:p w14:paraId="7C16A1A7">
      <w:r>
        <w:rPr>
          <w:b/>
        </w:rPr>
        <w:t>答案：A</w:t>
      </w:r>
    </w:p>
    <w:p w14:paraId="7D342AC5"/>
    <w:p w14:paraId="4F03D96D">
      <w:r>
        <w:t>59、网络预约出租汽车运价由市场调节，国家有关部门调控，网约车驾驶员应严格执行。</w:t>
      </w:r>
    </w:p>
    <w:p w14:paraId="7CA3C07A">
      <w:r>
        <w:t>A、正确</w:t>
      </w:r>
    </w:p>
    <w:p w14:paraId="438E3BF7">
      <w:r>
        <w:t>B、错误</w:t>
      </w:r>
    </w:p>
    <w:p w14:paraId="14A9C06D">
      <w:r>
        <w:rPr>
          <w:b/>
        </w:rPr>
        <w:t>答案：A</w:t>
      </w:r>
    </w:p>
    <w:p w14:paraId="78E0724B"/>
    <w:p w14:paraId="2A43BD20">
      <w:r>
        <w:t>60、外地乘客乘坐出租车时询问驾驶员当地的风景名胜等与目的地无关的地方，驾驶员可以不予理睬。</w:t>
      </w:r>
    </w:p>
    <w:p w14:paraId="6BDBFE86">
      <w:r>
        <w:t>A、错误</w:t>
      </w:r>
    </w:p>
    <w:p w14:paraId="38B04F5A">
      <w:r>
        <w:t>B、正确</w:t>
      </w:r>
    </w:p>
    <w:p w14:paraId="36DD3E4C">
      <w:r>
        <w:rPr>
          <w:b/>
        </w:rPr>
        <w:t>答案：A</w:t>
      </w:r>
    </w:p>
    <w:p w14:paraId="256B4C71"/>
    <w:p w14:paraId="2E21AAE1">
      <w:r>
        <w:t>61、汀泗桥、贺胜桥战役，是由叶挺亲自指挥的战役。</w:t>
      </w:r>
    </w:p>
    <w:p w14:paraId="774F8258">
      <w:r>
        <w:t>A、正确</w:t>
      </w:r>
    </w:p>
    <w:p w14:paraId="5251DF21">
      <w:r>
        <w:t>B、错误</w:t>
      </w:r>
    </w:p>
    <w:p w14:paraId="1FC24045">
      <w:r>
        <w:rPr>
          <w:b/>
        </w:rPr>
        <w:t>答案：A</w:t>
      </w:r>
    </w:p>
    <w:p w14:paraId="34F899DB"/>
    <w:p w14:paraId="6CEB08C6">
      <w:r>
        <w:t>62、事故现场发现伤员头部受伤不严重时，可对伤部止血后，扶伤员靠墙或树旁坐下，用垫子将头和肩垫好。</w:t>
      </w:r>
    </w:p>
    <w:p w14:paraId="25B745D3">
      <w:r>
        <w:t>A、正确</w:t>
      </w:r>
    </w:p>
    <w:p w14:paraId="33F6ED3B">
      <w:r>
        <w:t>B、错误</w:t>
      </w:r>
    </w:p>
    <w:p w14:paraId="488C96C9">
      <w:r>
        <w:rPr>
          <w:b/>
        </w:rPr>
        <w:t>答案：A</w:t>
      </w:r>
    </w:p>
    <w:p w14:paraId="3B802045"/>
    <w:p w14:paraId="4D7D7B35">
      <w:r>
        <w:t>63、事故现场采用人工呼吸方法抢救伤员时，要设法排除伤员嘴和咽喉中的异物。</w:t>
      </w:r>
    </w:p>
    <w:p w14:paraId="70650924">
      <w:r>
        <w:t>A、正确</w:t>
      </w:r>
    </w:p>
    <w:p w14:paraId="5804848F">
      <w:r>
        <w:t>B、错误</w:t>
      </w:r>
    </w:p>
    <w:p w14:paraId="65145EC0">
      <w:r>
        <w:rPr>
          <w:b/>
        </w:rPr>
        <w:t>答案：A</w:t>
      </w:r>
    </w:p>
    <w:p w14:paraId="3E6AFBBE"/>
    <w:p w14:paraId="221207A0">
      <w:r>
        <w:t>64、使用灭火器灭火时，人要站在下风处，灭火器要瞄准火苗。</w:t>
      </w:r>
    </w:p>
    <w:p w14:paraId="3A9A1786">
      <w:r>
        <w:t>A、错误</w:t>
      </w:r>
    </w:p>
    <w:p w14:paraId="64828459">
      <w:r>
        <w:t>B、正确</w:t>
      </w:r>
    </w:p>
    <w:p w14:paraId="2579581B">
      <w:r>
        <w:rPr>
          <w:b/>
        </w:rPr>
        <w:t>答案：A</w:t>
      </w:r>
    </w:p>
    <w:p w14:paraId="3A781B58"/>
    <w:p w14:paraId="2828F9F3">
      <w:r>
        <w:t>65、实施心肺复苏时，救护者应坐于伤员一侧。</w:t>
      </w:r>
    </w:p>
    <w:p w14:paraId="030F446B">
      <w:r>
        <w:t>A、错误</w:t>
      </w:r>
    </w:p>
    <w:p w14:paraId="4C269D89">
      <w:r>
        <w:t>B、正确</w:t>
      </w:r>
    </w:p>
    <w:p w14:paraId="41EC41B1">
      <w:r>
        <w:rPr>
          <w:b/>
        </w:rPr>
        <w:t>答案：A</w:t>
      </w:r>
    </w:p>
    <w:p w14:paraId="61657609"/>
    <w:p w14:paraId="356B975E">
      <w:r>
        <w:t>66、申请参加出租汽车驾驶员从业资格证考试的，应当近三年内无重大交通事故，取得相应的机动车驾驶证两年以上。</w:t>
      </w:r>
    </w:p>
    <w:p w14:paraId="038EFC91">
      <w:r>
        <w:t>A、错误</w:t>
      </w:r>
    </w:p>
    <w:p w14:paraId="7683AA61">
      <w:r>
        <w:t>B、正确</w:t>
      </w:r>
    </w:p>
    <w:p w14:paraId="1AB1AB80">
      <w:r>
        <w:rPr>
          <w:b/>
        </w:rPr>
        <w:t>答案：A</w:t>
      </w:r>
    </w:p>
    <w:p w14:paraId="1ACD95FA"/>
    <w:p w14:paraId="7BABC175">
      <w:r>
        <w:t>67、三江森林温泉是第五代温泉前沿产品，融合了森林、温泉、桂花、楠竹等原生态资源，融汇了新健康生态养生理念，更结合山地梯田地形打造露天泡浴与密林修竹水乳交融</w:t>
      </w:r>
      <w:r>
        <w:rPr>
          <w:rFonts w:hint="eastAsia"/>
          <w:lang w:eastAsia="zh-CN"/>
        </w:rPr>
        <w:t>，</w:t>
      </w:r>
      <w:r>
        <w:t>温泉养生与森林休闲紧密结合的“氧吧+温泉”的双料养生产品。</w:t>
      </w:r>
    </w:p>
    <w:p w14:paraId="52A922CB">
      <w:r>
        <w:t>A、正确</w:t>
      </w:r>
    </w:p>
    <w:p w14:paraId="29EA381E">
      <w:r>
        <w:t>B、错误</w:t>
      </w:r>
    </w:p>
    <w:p w14:paraId="5F51F2A6">
      <w:r>
        <w:rPr>
          <w:b/>
        </w:rPr>
        <w:t>答案：A</w:t>
      </w:r>
    </w:p>
    <w:p w14:paraId="1DB6319A"/>
    <w:p w14:paraId="28C026A5">
      <w:r>
        <w:t>68、日常维护是由维修人员每日出车前、行车中和收车后负责执行的车辆维护作业。</w:t>
      </w:r>
    </w:p>
    <w:p w14:paraId="0BC3B01B">
      <w:r>
        <w:t>A、错误</w:t>
      </w:r>
    </w:p>
    <w:p w14:paraId="053DB803">
      <w:r>
        <w:t>B、正确</w:t>
      </w:r>
    </w:p>
    <w:p w14:paraId="2F2CE824">
      <w:r>
        <w:rPr>
          <w:b/>
        </w:rPr>
        <w:t>答案：A</w:t>
      </w:r>
    </w:p>
    <w:p w14:paraId="45C806B4"/>
    <w:p w14:paraId="3C239C67">
      <w:r>
        <w:t>69、任何企业和个人不得向未取得合法资质的车辆、驾驶员提供信息对接开展网约车经营服务。</w:t>
      </w:r>
    </w:p>
    <w:p w14:paraId="65C16CE7">
      <w:r>
        <w:t>A、正确</w:t>
      </w:r>
    </w:p>
    <w:p w14:paraId="28D557ED">
      <w:r>
        <w:t>B、错误</w:t>
      </w:r>
    </w:p>
    <w:p w14:paraId="4D9B0122">
      <w:r>
        <w:rPr>
          <w:b/>
        </w:rPr>
        <w:t>答案：A</w:t>
      </w:r>
    </w:p>
    <w:p w14:paraId="40C68F80"/>
    <w:p w14:paraId="435EEADD">
      <w:r>
        <w:t>70、燃气汽车充气时，人不能站在充气阀口正面，以防充气头滑落，气体喷出伤人。</w:t>
      </w:r>
    </w:p>
    <w:p w14:paraId="4979CC28">
      <w:r>
        <w:t>A、正确</w:t>
      </w:r>
    </w:p>
    <w:p w14:paraId="002AF6C6">
      <w:r>
        <w:t>B、错误</w:t>
      </w:r>
    </w:p>
    <w:p w14:paraId="1FCE9418">
      <w:r>
        <w:rPr>
          <w:b/>
        </w:rPr>
        <w:t>答案：A</w:t>
      </w:r>
    </w:p>
    <w:p w14:paraId="7E3C507B"/>
    <w:p w14:paraId="4A589112">
      <w:r>
        <w:t>71、燃气车自改装之日起每3个月必须回到改装厂做全面安全检查。</w:t>
      </w:r>
    </w:p>
    <w:p w14:paraId="7ADB761B">
      <w:r>
        <w:t>A、正确</w:t>
      </w:r>
    </w:p>
    <w:p w14:paraId="013D5D65">
      <w:r>
        <w:t>B、错误</w:t>
      </w:r>
    </w:p>
    <w:p w14:paraId="5C777876">
      <w:r>
        <w:rPr>
          <w:b/>
        </w:rPr>
        <w:t>答案：A</w:t>
      </w:r>
    </w:p>
    <w:p w14:paraId="1846A9F3"/>
    <w:p w14:paraId="02FAE148">
      <w:r>
        <w:t>72、燃气车每日收班后，应检查系统是否正常，有无漏气现象，钢瓶有无松动及异常现象，关闭手动阀及电气总开关，查看高压表情况，以备次日判断系统是否漏气。</w:t>
      </w:r>
    </w:p>
    <w:p w14:paraId="6C7DBAD7">
      <w:r>
        <w:t>A、正确</w:t>
      </w:r>
    </w:p>
    <w:p w14:paraId="61D8BDFA">
      <w:r>
        <w:t>B、错误</w:t>
      </w:r>
    </w:p>
    <w:p w14:paraId="047A1E81">
      <w:r>
        <w:rPr>
          <w:b/>
        </w:rPr>
        <w:t>答案：A</w:t>
      </w:r>
    </w:p>
    <w:p w14:paraId="240A13B7"/>
    <w:p w14:paraId="62A9889E">
      <w:r>
        <w:t>73、全国公共科目考试成绩和区域科目考试成绩在全国范围内有效。</w:t>
      </w:r>
    </w:p>
    <w:p w14:paraId="752CADC0">
      <w:r>
        <w:t>A、错误</w:t>
      </w:r>
    </w:p>
    <w:p w14:paraId="4133CE85">
      <w:r>
        <w:t>B、正确</w:t>
      </w:r>
    </w:p>
    <w:p w14:paraId="10A17D6B">
      <w:r>
        <w:rPr>
          <w:b/>
        </w:rPr>
        <w:t>答案：A</w:t>
      </w:r>
    </w:p>
    <w:p w14:paraId="45C5E9C1"/>
    <w:p w14:paraId="48199BAD">
      <w:r>
        <w:t>74、潜山国家森林公园位于咸安区温泉镇，公园面积1万余亩，旅游资源丰富，与周围众多名胜古迹相邻。</w:t>
      </w:r>
    </w:p>
    <w:p w14:paraId="6DEF9F61">
      <w:r>
        <w:t>A、正确</w:t>
      </w:r>
    </w:p>
    <w:p w14:paraId="7A36CD82">
      <w:r>
        <w:t>B、错误</w:t>
      </w:r>
    </w:p>
    <w:p w14:paraId="0086038B">
      <w:r>
        <w:rPr>
          <w:b/>
        </w:rPr>
        <w:t>答案：A</w:t>
      </w:r>
    </w:p>
    <w:p w14:paraId="406632DE"/>
    <w:p w14:paraId="122DBA0E">
      <w:r>
        <w:t>75、潜山国家森林公园是1996年原林业部批复成立的国家森林公园，只能为外来游客观光，本市人一般不许进入。</w:t>
      </w:r>
    </w:p>
    <w:p w14:paraId="546BC905">
      <w:r>
        <w:t>A、错误</w:t>
      </w:r>
    </w:p>
    <w:p w14:paraId="7FE3118E">
      <w:r>
        <w:t>B、正确</w:t>
      </w:r>
    </w:p>
    <w:p w14:paraId="0E8016EC">
      <w:r>
        <w:rPr>
          <w:b/>
        </w:rPr>
        <w:t>答案：A</w:t>
      </w:r>
    </w:p>
    <w:p w14:paraId="2C194969"/>
    <w:p w14:paraId="39033099">
      <w:r>
        <w:t>76、每个驾驶员都应树立安全第一、预防为主的思想。</w:t>
      </w:r>
    </w:p>
    <w:p w14:paraId="6E2F3647">
      <w:r>
        <w:t>A、正确</w:t>
      </w:r>
    </w:p>
    <w:p w14:paraId="0E8BEFA0">
      <w:r>
        <w:t>B、错误</w:t>
      </w:r>
    </w:p>
    <w:p w14:paraId="0E2E3798">
      <w:r>
        <w:rPr>
          <w:b/>
        </w:rPr>
        <w:t>答案：A</w:t>
      </w:r>
    </w:p>
    <w:p w14:paraId="36399814"/>
    <w:p w14:paraId="400C72C2">
      <w:r>
        <w:t>77、陆水湖的神龙异国风情岛是一处集蛇类观赏、异国风情歌舞表演、游客参与等游览项目于一体的旅游景点。</w:t>
      </w:r>
    </w:p>
    <w:p w14:paraId="32AE8413">
      <w:r>
        <w:t>A、正确</w:t>
      </w:r>
    </w:p>
    <w:p w14:paraId="21E19C60">
      <w:r>
        <w:t>B、错误</w:t>
      </w:r>
    </w:p>
    <w:p w14:paraId="1AF39884">
      <w:r>
        <w:rPr>
          <w:b/>
        </w:rPr>
        <w:t>答案：A</w:t>
      </w:r>
    </w:p>
    <w:p w14:paraId="18CBD608"/>
    <w:p w14:paraId="58DEA892">
      <w:r>
        <w:t>78、龙佑赤壁度假区所在的赤壁市山川秀丽，交通便利，是华中地区旅游胜地也是一处极为稀少珍贵医疗矿泉。</w:t>
      </w:r>
    </w:p>
    <w:p w14:paraId="57455CBA">
      <w:r>
        <w:t>A、正确</w:t>
      </w:r>
    </w:p>
    <w:p w14:paraId="2563F468">
      <w:r>
        <w:t>B、错误</w:t>
      </w:r>
    </w:p>
    <w:p w14:paraId="50290816">
      <w:r>
        <w:rPr>
          <w:b/>
        </w:rPr>
        <w:t>答案：A</w:t>
      </w:r>
    </w:p>
    <w:p w14:paraId="04FD0268"/>
    <w:p w14:paraId="5EBFAD5B">
      <w:r>
        <w:t>79、空气滤清器太脏会阻碍空气畅通，从而减少燃油消耗。</w:t>
      </w:r>
    </w:p>
    <w:p w14:paraId="7FB0BA87">
      <w:r>
        <w:t>A、错误</w:t>
      </w:r>
    </w:p>
    <w:p w14:paraId="6395A970">
      <w:r>
        <w:t>B、正确</w:t>
      </w:r>
    </w:p>
    <w:p w14:paraId="5EBBDBA7">
      <w:r>
        <w:rPr>
          <w:b/>
        </w:rPr>
        <w:t>答案：A</w:t>
      </w:r>
    </w:p>
    <w:p w14:paraId="637ACF69"/>
    <w:p w14:paraId="1AD86388">
      <w:r>
        <w:t>80、考核周期内综合得分为10分的，出租汽车驾驶员服务质量信誉考核等级为AA级。</w:t>
      </w:r>
    </w:p>
    <w:p w14:paraId="049EF2F1">
      <w:r>
        <w:t>A、错误</w:t>
      </w:r>
    </w:p>
    <w:p w14:paraId="7BD75502">
      <w:r>
        <w:t>B、正确</w:t>
      </w:r>
    </w:p>
    <w:p w14:paraId="2184B620">
      <w:r>
        <w:rPr>
          <w:b/>
        </w:rPr>
        <w:t>答案：A</w:t>
      </w:r>
    </w:p>
    <w:p w14:paraId="2BAEB2B6"/>
    <w:p w14:paraId="70B67DF6">
      <w:r>
        <w:t>81、开展出租汽车驾驶员职业道德建设有利于进一步提高出租汽车服务质量和服务水平，规范经营行为。</w:t>
      </w:r>
    </w:p>
    <w:p w14:paraId="2E1973D7">
      <w:r>
        <w:t>A、正确</w:t>
      </w:r>
    </w:p>
    <w:p w14:paraId="4132E97C">
      <w:r>
        <w:t>B、错误</w:t>
      </w:r>
    </w:p>
    <w:p w14:paraId="44CB4B4D">
      <w:r>
        <w:rPr>
          <w:b/>
        </w:rPr>
        <w:t>答案：A</w:t>
      </w:r>
    </w:p>
    <w:p w14:paraId="70AAD6F3"/>
    <w:p w14:paraId="664B7493">
      <w:r>
        <w:t>82、拒载、故意绕道行驶等行为违背了出租汽车驾驶员诚信经营的职业道德。</w:t>
      </w:r>
    </w:p>
    <w:p w14:paraId="63BE8114">
      <w:r>
        <w:t>A、正确</w:t>
      </w:r>
    </w:p>
    <w:p w14:paraId="4DCD42CF">
      <w:r>
        <w:t>B、错误</w:t>
      </w:r>
    </w:p>
    <w:p w14:paraId="14756A83">
      <w:r>
        <w:rPr>
          <w:b/>
        </w:rPr>
        <w:t>答案：A</w:t>
      </w:r>
    </w:p>
    <w:p w14:paraId="4F490DBE"/>
    <w:p w14:paraId="11116EB8">
      <w:r>
        <w:t>83、酒精、黄磷、农药都属于危险化学品。</w:t>
      </w:r>
    </w:p>
    <w:p w14:paraId="0BCC245B">
      <w:r>
        <w:t>A、正确</w:t>
      </w:r>
    </w:p>
    <w:p w14:paraId="6C52C5D3">
      <w:r>
        <w:t>B、错误</w:t>
      </w:r>
    </w:p>
    <w:p w14:paraId="64627CBC">
      <w:r>
        <w:rPr>
          <w:b/>
        </w:rPr>
        <w:t>答案：A</w:t>
      </w:r>
    </w:p>
    <w:p w14:paraId="22741184"/>
    <w:p w14:paraId="6D9F2D24">
      <w:r>
        <w:t>84、九宫银河漂流、盘龙溪漂流、崇阳壶头峡漂流这些都属于咸宁漂流地。</w:t>
      </w:r>
    </w:p>
    <w:p w14:paraId="2FB4DA84">
      <w:r>
        <w:t>A、正确</w:t>
      </w:r>
    </w:p>
    <w:p w14:paraId="410A98FE">
      <w:r>
        <w:t>B、错误</w:t>
      </w:r>
    </w:p>
    <w:p w14:paraId="5F9B062E">
      <w:r>
        <w:rPr>
          <w:b/>
        </w:rPr>
        <w:t>答案：A</w:t>
      </w:r>
    </w:p>
    <w:p w14:paraId="3E9B4F21"/>
    <w:p w14:paraId="11B0E3C9">
      <w:r>
        <w:t>85、九宫山雄奇险峻，景色迷人。春可赏花，夏好避暑，秋看红叶，冬览雪景，是华中地区闻名的避暑游览胜地。主峰海拔1656米，盛夏季节日平均气温21℃左右，最高气温不超过30℃。夏天一日三季：午前如春、午后似秋、晚如初冬，素有“天下第一爽”之称。</w:t>
      </w:r>
    </w:p>
    <w:p w14:paraId="76BC01DD">
      <w:r>
        <w:t>A、正确</w:t>
      </w:r>
    </w:p>
    <w:p w14:paraId="3777D9A7">
      <w:r>
        <w:t>B、错误</w:t>
      </w:r>
    </w:p>
    <w:p w14:paraId="6A591695">
      <w:r>
        <w:rPr>
          <w:b/>
        </w:rPr>
        <w:t>答案：A</w:t>
      </w:r>
    </w:p>
    <w:p w14:paraId="1F481BC8"/>
    <w:p w14:paraId="3DD873E4">
      <w:r>
        <w:t>86、九宫山位于湖北通山县境内，横亘于鄂赣边境的幕阜山脉中段，海拔1657米，为幕阜山之最高峰，是国家AAAA级风景名胜区、国家级自然保护区，拥有国家级重点文物保护单位——闯王陵（李自成墓）。</w:t>
      </w:r>
    </w:p>
    <w:p w14:paraId="7D5A70F6">
      <w:r>
        <w:t>A、正确</w:t>
      </w:r>
    </w:p>
    <w:p w14:paraId="37E84D5E">
      <w:r>
        <w:t>B、错误</w:t>
      </w:r>
    </w:p>
    <w:p w14:paraId="17CE92A5">
      <w:r>
        <w:rPr>
          <w:b/>
        </w:rPr>
        <w:t>答案：A</w:t>
      </w:r>
    </w:p>
    <w:p w14:paraId="532C2C1F"/>
    <w:p w14:paraId="54896EF1">
      <w:r>
        <w:t>87、九宫山是湖北省六个国家级风景名胜区之一。因南朝“晋安王兄弟九人建九宫殿于此山，遂以为名。”</w:t>
      </w:r>
    </w:p>
    <w:p w14:paraId="77E61FC1">
      <w:r>
        <w:t>A、正确</w:t>
      </w:r>
    </w:p>
    <w:p w14:paraId="13885456">
      <w:r>
        <w:t>B、错误</w:t>
      </w:r>
    </w:p>
    <w:p w14:paraId="1F402DDA">
      <w:r>
        <w:rPr>
          <w:b/>
        </w:rPr>
        <w:t>答案：A</w:t>
      </w:r>
    </w:p>
    <w:p w14:paraId="4D1991BA"/>
    <w:p w14:paraId="13861658">
      <w:r>
        <w:t>88、九宫山森林履盖率达96.6%，是中国负氧离子含量最高的天然大氧吧。6.2万亩森林每年向空中散发3000多万吨水汽，使九宫山遍地喷泉飞瀑，四季涌流不竭。真是"三伏炎蒸人欲死，到此清凉顿成仙"。</w:t>
      </w:r>
    </w:p>
    <w:p w14:paraId="2001BAEC">
      <w:r>
        <w:t>A、正确</w:t>
      </w:r>
    </w:p>
    <w:p w14:paraId="0AE6CA31">
      <w:r>
        <w:t>B、错误</w:t>
      </w:r>
    </w:p>
    <w:p w14:paraId="1641FD06">
      <w:r>
        <w:rPr>
          <w:b/>
        </w:rPr>
        <w:t>答案：A</w:t>
      </w:r>
    </w:p>
    <w:p w14:paraId="73407031"/>
    <w:p w14:paraId="6B1A0BE6">
      <w:r>
        <w:t>89、较长时间停车时，应将发动机关闭，可以节约燃油消耗，减少汽车噪声污染。</w:t>
      </w:r>
    </w:p>
    <w:p w14:paraId="2487168B">
      <w:r>
        <w:t>A、正确</w:t>
      </w:r>
    </w:p>
    <w:p w14:paraId="2DFCB58F">
      <w:r>
        <w:t>B、错误</w:t>
      </w:r>
    </w:p>
    <w:p w14:paraId="200BE171">
      <w:r>
        <w:rPr>
          <w:b/>
        </w:rPr>
        <w:t>答案：A</w:t>
      </w:r>
    </w:p>
    <w:p w14:paraId="18593B9A"/>
    <w:p w14:paraId="5676A177">
      <w:r>
        <w:t>90、交通安全应坚持“安全第一、预防为主”的方针。</w:t>
      </w:r>
    </w:p>
    <w:p w14:paraId="5C660A6B">
      <w:r>
        <w:t>A、正确</w:t>
      </w:r>
    </w:p>
    <w:p w14:paraId="1654885E">
      <w:r>
        <w:t>B、错误</w:t>
      </w:r>
    </w:p>
    <w:p w14:paraId="2562CA33">
      <w:r>
        <w:rPr>
          <w:b/>
        </w:rPr>
        <w:t>答案：A</w:t>
      </w:r>
    </w:p>
    <w:p w14:paraId="59BD8C52"/>
    <w:p w14:paraId="3E06754C">
      <w:r>
        <w:t>91、检视油箱及油箱盖主要看其是否完好、有无渗漏。</w:t>
      </w:r>
    </w:p>
    <w:p w14:paraId="687C1309">
      <w:r>
        <w:t>A、正确</w:t>
      </w:r>
    </w:p>
    <w:p w14:paraId="7A7D58B6">
      <w:r>
        <w:t>B、错误</w:t>
      </w:r>
    </w:p>
    <w:p w14:paraId="077663A5">
      <w:r>
        <w:rPr>
          <w:b/>
        </w:rPr>
        <w:t>答案：A</w:t>
      </w:r>
    </w:p>
    <w:p w14:paraId="27CDD267"/>
    <w:p w14:paraId="70A3EBA4">
      <w:r>
        <w:t>92、坚持政府统一领导、坚持总量控制、坚持规模化发展、坚持合理调节利益分配这些都是出租车行业管理的基本原则。</w:t>
      </w:r>
    </w:p>
    <w:p w14:paraId="5E072706">
      <w:r>
        <w:t>A、正确</w:t>
      </w:r>
    </w:p>
    <w:p w14:paraId="223C9619">
      <w:r>
        <w:t>B、错误</w:t>
      </w:r>
    </w:p>
    <w:p w14:paraId="68DC64A4">
      <w:r>
        <w:rPr>
          <w:b/>
        </w:rPr>
        <w:t>答案：A</w:t>
      </w:r>
    </w:p>
    <w:p w14:paraId="0F3DA132"/>
    <w:p w14:paraId="135275B0">
      <w:r>
        <w:t>93、驾驶员载客到达目的地时，应按乘客要求停车。</w:t>
      </w:r>
    </w:p>
    <w:p w14:paraId="684C9659">
      <w:r>
        <w:t>A、错误</w:t>
      </w:r>
    </w:p>
    <w:p w14:paraId="5BE57929">
      <w:r>
        <w:t>B、正确</w:t>
      </w:r>
    </w:p>
    <w:p w14:paraId="3A618D0E">
      <w:r>
        <w:rPr>
          <w:b/>
        </w:rPr>
        <w:t>答案：A</w:t>
      </w:r>
    </w:p>
    <w:p w14:paraId="794626A8"/>
    <w:p w14:paraId="62E9726A">
      <w:r>
        <w:t>94、驾驶员在运营中，必须按照导航指示的路径行驶，即使拥堵也不能随意绕行。</w:t>
      </w:r>
    </w:p>
    <w:p w14:paraId="18402815">
      <w:r>
        <w:t>A、错误</w:t>
      </w:r>
    </w:p>
    <w:p w14:paraId="447C4C3B">
      <w:r>
        <w:t>B、正确</w:t>
      </w:r>
    </w:p>
    <w:p w14:paraId="497D052E">
      <w:r>
        <w:rPr>
          <w:b/>
        </w:rPr>
        <w:t>答案：A</w:t>
      </w:r>
    </w:p>
    <w:p w14:paraId="764664C9"/>
    <w:p w14:paraId="51C73510">
      <w:r>
        <w:t>95、驾驶员在行车中应牢记谨慎驾驶的三条原则：集中注意力、仔细观察和提前预防。</w:t>
      </w:r>
    </w:p>
    <w:p w14:paraId="3FC4E153">
      <w:r>
        <w:t>A、正确</w:t>
      </w:r>
    </w:p>
    <w:p w14:paraId="1E277C1C">
      <w:r>
        <w:t>B、错误</w:t>
      </w:r>
    </w:p>
    <w:p w14:paraId="677EE0D5">
      <w:r>
        <w:rPr>
          <w:b/>
        </w:rPr>
        <w:t>答案：A</w:t>
      </w:r>
    </w:p>
    <w:p w14:paraId="589E06B0"/>
    <w:p w14:paraId="6707D3D8">
      <w:r>
        <w:t>96、驾驶员排查乘客是否携带危险品的方法可概括为：“望”、“闻”、“问”。</w:t>
      </w:r>
    </w:p>
    <w:p w14:paraId="1633FAE0">
      <w:r>
        <w:t>A、正确</w:t>
      </w:r>
    </w:p>
    <w:p w14:paraId="394C9CDD">
      <w:r>
        <w:t>B、错误</w:t>
      </w:r>
    </w:p>
    <w:p w14:paraId="673128B7">
      <w:r>
        <w:rPr>
          <w:b/>
        </w:rPr>
        <w:t>答案：A</w:t>
      </w:r>
    </w:p>
    <w:p w14:paraId="4ECD4CA4"/>
    <w:p w14:paraId="4C6B5316">
      <w:r>
        <w:t>97、驾驶员连续驾驶时间过长或睡眠不足时，会出现疲劳。</w:t>
      </w:r>
    </w:p>
    <w:p w14:paraId="74E9D21E">
      <w:r>
        <w:t>A、正确</w:t>
      </w:r>
    </w:p>
    <w:p w14:paraId="26A195C1">
      <w:r>
        <w:t>B、错误</w:t>
      </w:r>
    </w:p>
    <w:p w14:paraId="573D81BF">
      <w:r>
        <w:rPr>
          <w:b/>
        </w:rPr>
        <w:t>答案：A</w:t>
      </w:r>
    </w:p>
    <w:p w14:paraId="56BE2D34"/>
    <w:p w14:paraId="665A89DD">
      <w:r>
        <w:t>98、驾驶员克服和控制急躁、愤怒等消极情绪，有助于减少行车中道路交通事故。</w:t>
      </w:r>
    </w:p>
    <w:p w14:paraId="7AE4BAFE">
      <w:r>
        <w:t>A、正确</w:t>
      </w:r>
    </w:p>
    <w:p w14:paraId="18D122E2">
      <w:r>
        <w:t>B、错误</w:t>
      </w:r>
    </w:p>
    <w:p w14:paraId="0D045A84">
      <w:r>
        <w:rPr>
          <w:b/>
        </w:rPr>
        <w:t>答案：A</w:t>
      </w:r>
    </w:p>
    <w:p w14:paraId="34C31F8E"/>
    <w:p w14:paraId="39566A10">
      <w:r>
        <w:t>99、驾驶出租汽车遇到意外，车辆有爆炸隐患时，要冷静应对，及时组织乘客抢救贵重物品。</w:t>
      </w:r>
    </w:p>
    <w:p w14:paraId="651AD365">
      <w:r>
        <w:t>A、错误</w:t>
      </w:r>
    </w:p>
    <w:p w14:paraId="139AF1EF">
      <w:r>
        <w:t>B、正确</w:t>
      </w:r>
    </w:p>
    <w:p w14:paraId="4B7AC124">
      <w:r>
        <w:rPr>
          <w:b/>
        </w:rPr>
        <w:t>答案：A</w:t>
      </w:r>
    </w:p>
    <w:p w14:paraId="108DFF8D"/>
    <w:p w14:paraId="10E2B9C8">
      <w:r>
        <w:t>100、驾驶出租汽车遇到紧急情况时应及时减速，急转转向。</w:t>
      </w:r>
    </w:p>
    <w:p w14:paraId="19313BFC">
      <w:r>
        <w:t>A、错误</w:t>
      </w:r>
    </w:p>
    <w:p w14:paraId="3F57C8E3">
      <w:r>
        <w:t>B、正确</w:t>
      </w:r>
    </w:p>
    <w:p w14:paraId="6BD0BB43">
      <w:r>
        <w:rPr>
          <w:b/>
        </w:rPr>
        <w:t>答案：A</w:t>
      </w:r>
    </w:p>
    <w:p w14:paraId="5BEB6BCD"/>
    <w:p w14:paraId="57242202">
      <w:r>
        <w:t>101、驾驶出租汽车行驶中制动突然失效，使用驻车制动器辅助制动时，可将操纵杆一次拉紧。</w:t>
      </w:r>
    </w:p>
    <w:p w14:paraId="37BBF796">
      <w:r>
        <w:t>A、错误</w:t>
      </w:r>
    </w:p>
    <w:p w14:paraId="013FAB28">
      <w:r>
        <w:t>B、正确</w:t>
      </w:r>
    </w:p>
    <w:p w14:paraId="40CA1C78">
      <w:r>
        <w:rPr>
          <w:b/>
        </w:rPr>
        <w:t>答案：A</w:t>
      </w:r>
    </w:p>
    <w:p w14:paraId="083EF1E8"/>
    <w:p w14:paraId="19C77EB7">
      <w:r>
        <w:t>102、驾驶车辆在无车道分隔线的道路上超车时，可从前车的右侧超越。</w:t>
      </w:r>
    </w:p>
    <w:p w14:paraId="262B6432">
      <w:r>
        <w:t>A、错误</w:t>
      </w:r>
    </w:p>
    <w:p w14:paraId="5D88BE74">
      <w:r>
        <w:t>B、正确</w:t>
      </w:r>
    </w:p>
    <w:p w14:paraId="09F76A14">
      <w:r>
        <w:rPr>
          <w:b/>
        </w:rPr>
        <w:t>答案：A</w:t>
      </w:r>
    </w:p>
    <w:p w14:paraId="37DA48B1"/>
    <w:p w14:paraId="3DF3F975">
      <w:r>
        <w:t>103、驾驶车辆在泥泞路上制动时，车辆易发生侧滑或甩尾。</w:t>
      </w:r>
    </w:p>
    <w:p w14:paraId="602F2A67">
      <w:r>
        <w:t>A、正确</w:t>
      </w:r>
    </w:p>
    <w:p w14:paraId="6B897EE0">
      <w:r>
        <w:t>B、错误</w:t>
      </w:r>
    </w:p>
    <w:p w14:paraId="17BD81B4">
      <w:r>
        <w:rPr>
          <w:b/>
        </w:rPr>
        <w:t>答案：A</w:t>
      </w:r>
    </w:p>
    <w:p w14:paraId="01F496D1"/>
    <w:p w14:paraId="167A2479">
      <w:r>
        <w:t>104、嘉鱼长江大桥位于嘉鱼县新街镇。</w:t>
      </w:r>
    </w:p>
    <w:p w14:paraId="343F185F">
      <w:r>
        <w:t>A、正确</w:t>
      </w:r>
    </w:p>
    <w:p w14:paraId="0B31F9E3">
      <w:r>
        <w:t>B、错误</w:t>
      </w:r>
    </w:p>
    <w:p w14:paraId="2AB62D0F">
      <w:r>
        <w:rPr>
          <w:b/>
        </w:rPr>
        <w:t>答案：A</w:t>
      </w:r>
    </w:p>
    <w:p w14:paraId="0DB29F06"/>
    <w:p w14:paraId="1503925E">
      <w:r>
        <w:t>105、嘉鱼县三湖连江由白湖，梅蟹湖，小湖海组成。</w:t>
      </w:r>
    </w:p>
    <w:p w14:paraId="2F4D3ADE">
      <w:r>
        <w:t>A、正确</w:t>
      </w:r>
    </w:p>
    <w:p w14:paraId="32DB2A68">
      <w:r>
        <w:t>B、错误</w:t>
      </w:r>
    </w:p>
    <w:p w14:paraId="06A34ED7">
      <w:r>
        <w:rPr>
          <w:b/>
        </w:rPr>
        <w:t>答案：A</w:t>
      </w:r>
    </w:p>
    <w:p w14:paraId="4DA735C8"/>
    <w:p w14:paraId="44E88CD5">
      <w:r>
        <w:t>106、机动车在平坦、硬实、干燥和清洁的道路上行驶不应跑偏，其转向盘不应有摆振、路感不灵或其他异常现象。</w:t>
      </w:r>
    </w:p>
    <w:p w14:paraId="7667D3C7">
      <w:r>
        <w:t>A、正确</w:t>
      </w:r>
    </w:p>
    <w:p w14:paraId="32169460">
      <w:r>
        <w:t>B、错误</w:t>
      </w:r>
    </w:p>
    <w:p w14:paraId="515A5EC4">
      <w:r>
        <w:rPr>
          <w:b/>
        </w:rPr>
        <w:t>答案：A</w:t>
      </w:r>
    </w:p>
    <w:p w14:paraId="528A1A9C"/>
    <w:p w14:paraId="5371C7C2">
      <w:r>
        <w:t>107、机动车的备胎可作为正常轮胎长期使用。</w:t>
      </w:r>
    </w:p>
    <w:p w14:paraId="757A9821">
      <w:r>
        <w:t>A、错误</w:t>
      </w:r>
    </w:p>
    <w:p w14:paraId="3E84AFD4">
      <w:r>
        <w:t>B、正确</w:t>
      </w:r>
    </w:p>
    <w:p w14:paraId="0FE9DA04">
      <w:r>
        <w:rPr>
          <w:b/>
        </w:rPr>
        <w:t>答案：A</w:t>
      </w:r>
    </w:p>
    <w:p w14:paraId="0B6F73A5"/>
    <w:p w14:paraId="409E5B18">
      <w:r>
        <w:t>108、会车时，如果违法占用对向车道，很容易造成刮擦或碰撞事故。</w:t>
      </w:r>
    </w:p>
    <w:p w14:paraId="426449A4">
      <w:r>
        <w:t>A、正确</w:t>
      </w:r>
    </w:p>
    <w:p w14:paraId="55C4DE3A">
      <w:r>
        <w:t>B、错误</w:t>
      </w:r>
    </w:p>
    <w:p w14:paraId="5A19B152">
      <w:r>
        <w:rPr>
          <w:b/>
        </w:rPr>
        <w:t>答案：A</w:t>
      </w:r>
    </w:p>
    <w:p w14:paraId="5F70DDA3"/>
    <w:p w14:paraId="664E878E">
      <w:r>
        <w:t>109、会车过程中，对方车辆的车型、车速、装载和行驶状况都会影响会车安全。</w:t>
      </w:r>
    </w:p>
    <w:p w14:paraId="76DC3017">
      <w:r>
        <w:t>A、正确</w:t>
      </w:r>
    </w:p>
    <w:p w14:paraId="262D0C05">
      <w:r>
        <w:t>B、错误</w:t>
      </w:r>
    </w:p>
    <w:p w14:paraId="431C594F">
      <w:r>
        <w:rPr>
          <w:b/>
        </w:rPr>
        <w:t>答案：A</w:t>
      </w:r>
    </w:p>
    <w:p w14:paraId="7C74B217"/>
    <w:p w14:paraId="1093B833">
      <w:r>
        <w:t>110、杭瑞高速公路东起于浙江杭州，西止于云南瑞丽。</w:t>
      </w:r>
    </w:p>
    <w:p w14:paraId="2ACF058A">
      <w:r>
        <w:t>A、正确</w:t>
      </w:r>
    </w:p>
    <w:p w14:paraId="73AFDD78">
      <w:r>
        <w:t>B、错误</w:t>
      </w:r>
    </w:p>
    <w:p w14:paraId="2F07C9B6">
      <w:r>
        <w:rPr>
          <w:b/>
        </w:rPr>
        <w:t>答案：A</w:t>
      </w:r>
    </w:p>
    <w:p w14:paraId="701CEB42"/>
    <w:p w14:paraId="5BB4A89D">
      <w:r>
        <w:t>111、国务院交通运输主管部门负责指导全国网约车管理工作。</w:t>
      </w:r>
    </w:p>
    <w:p w14:paraId="366922C5">
      <w:r>
        <w:t>A、正确</w:t>
      </w:r>
    </w:p>
    <w:p w14:paraId="5879AF16">
      <w:r>
        <w:t>B、错误</w:t>
      </w:r>
    </w:p>
    <w:p w14:paraId="61194E21">
      <w:r>
        <w:rPr>
          <w:b/>
        </w:rPr>
        <w:t>答案：A</w:t>
      </w:r>
    </w:p>
    <w:p w14:paraId="0F2B54D9"/>
    <w:p w14:paraId="32F2542F">
      <w:r>
        <w:t>112、桂花树为咸宁市市树，桂花为咸宁市市花。</w:t>
      </w:r>
    </w:p>
    <w:p w14:paraId="2C0944C9">
      <w:r>
        <w:t>A、正确</w:t>
      </w:r>
    </w:p>
    <w:p w14:paraId="6A504393">
      <w:r>
        <w:t>B、错误</w:t>
      </w:r>
    </w:p>
    <w:p w14:paraId="1FBBCFD5">
      <w:r>
        <w:rPr>
          <w:b/>
        </w:rPr>
        <w:t>答案：A</w:t>
      </w:r>
    </w:p>
    <w:p w14:paraId="10750026"/>
    <w:p w14:paraId="52C4D4F4">
      <w:r>
        <w:t>113、故障车辆难以移动的，应当开启危险报警闪光灯，并按规定在来车方向设置警告标志，扩大示警距离。</w:t>
      </w:r>
    </w:p>
    <w:p w14:paraId="57B30880">
      <w:r>
        <w:t>A、正确</w:t>
      </w:r>
    </w:p>
    <w:p w14:paraId="631C564A">
      <w:r>
        <w:t>B、错误</w:t>
      </w:r>
    </w:p>
    <w:p w14:paraId="4362CEB7">
      <w:r>
        <w:rPr>
          <w:b/>
        </w:rPr>
        <w:t>答案：A</w:t>
      </w:r>
    </w:p>
    <w:p w14:paraId="2D1CA0C1"/>
    <w:p w14:paraId="71B5AF5B">
      <w:r>
        <w:t>114、古人云：“宁可食无肉，不可居无竹。”国人有竹子情结，中国竹文化源远流长。无外乎是因为竹子中通外直，气节高雅，其宁折不屈的品格是中华民族的精神象征。所以咸宁市的市树是楠竹。</w:t>
      </w:r>
    </w:p>
    <w:p w14:paraId="61E6A0D8">
      <w:r>
        <w:t>A、错误</w:t>
      </w:r>
    </w:p>
    <w:p w14:paraId="68CE95D0">
      <w:r>
        <w:t>B、正确</w:t>
      </w:r>
    </w:p>
    <w:p w14:paraId="156F89A2">
      <w:r>
        <w:rPr>
          <w:b/>
        </w:rPr>
        <w:t>答案：A</w:t>
      </w:r>
    </w:p>
    <w:p w14:paraId="1D7868D3"/>
    <w:p w14:paraId="6A46C528">
      <w:r>
        <w:t>115、根据国家关于深化出租汽车改革的要求，严禁出租汽车企业向驾驶员收取高额抵押金，现有抵押金过高的要降低。</w:t>
      </w:r>
    </w:p>
    <w:p w14:paraId="195250F3">
      <w:r>
        <w:t>A、正确</w:t>
      </w:r>
    </w:p>
    <w:p w14:paraId="2D332421">
      <w:r>
        <w:t>B、错误</w:t>
      </w:r>
    </w:p>
    <w:p w14:paraId="00FA8CF9">
      <w:r>
        <w:rPr>
          <w:b/>
        </w:rPr>
        <w:t>答案：A</w:t>
      </w:r>
    </w:p>
    <w:p w14:paraId="6FABFFF7"/>
    <w:p w14:paraId="4A648148">
      <w:r>
        <w:t>116、高温天气驾驶出租汽车行驶，当感到视线模糊、反应迟钝时要及时停车休息。</w:t>
      </w:r>
    </w:p>
    <w:p w14:paraId="5F0F5947">
      <w:r>
        <w:t>A、正确</w:t>
      </w:r>
    </w:p>
    <w:p w14:paraId="2C9D9613">
      <w:r>
        <w:t>B、错误</w:t>
      </w:r>
    </w:p>
    <w:p w14:paraId="13759640">
      <w:r>
        <w:rPr>
          <w:b/>
        </w:rPr>
        <w:t>答案：A</w:t>
      </w:r>
    </w:p>
    <w:p w14:paraId="43987E76"/>
    <w:p w14:paraId="7CED0D40">
      <w:r>
        <w:t>117、凤凰岛、民俗乐园、好运岛、神龙岛均属于咸宁市陆水湖风景区。</w:t>
      </w:r>
    </w:p>
    <w:p w14:paraId="6D22E89C">
      <w:r>
        <w:t>A、正确</w:t>
      </w:r>
    </w:p>
    <w:p w14:paraId="28F7426A">
      <w:r>
        <w:t>B、错误</w:t>
      </w:r>
    </w:p>
    <w:p w14:paraId="235F8AE9">
      <w:r>
        <w:rPr>
          <w:b/>
        </w:rPr>
        <w:t>答案：A</w:t>
      </w:r>
    </w:p>
    <w:p w14:paraId="33DEE994"/>
    <w:p w14:paraId="725F308F">
      <w:r>
        <w:t>118、发生轻微交通事故，没有人员伤亡、双方车损在2000元以下、双方保险齐全车检审有效且双方对事故责任无争议的，可不报交警，先撤离现场，到就近轻微交通事故快速定损服务点处理。</w:t>
      </w:r>
    </w:p>
    <w:p w14:paraId="63223EED">
      <w:r>
        <w:t>A、正确</w:t>
      </w:r>
    </w:p>
    <w:p w14:paraId="3AF9AF03">
      <w:r>
        <w:t>B、错误</w:t>
      </w:r>
    </w:p>
    <w:p w14:paraId="1E5D8D66">
      <w:r>
        <w:rPr>
          <w:b/>
        </w:rPr>
        <w:t>答案：A</w:t>
      </w:r>
    </w:p>
    <w:p w14:paraId="20427157"/>
    <w:p w14:paraId="1DC7A0AD">
      <w:r>
        <w:t>119、发生道路交通事故后肇事车逃逸时，驾驶员要记清肇事车辆的车型、颜色、特征及逃逸方向，以及逃逸驾驶员的体貌特征等。</w:t>
      </w:r>
    </w:p>
    <w:p w14:paraId="59C050B0">
      <w:r>
        <w:t>A、正确</w:t>
      </w:r>
    </w:p>
    <w:p w14:paraId="5F70D928">
      <w:r>
        <w:t>B、错误</w:t>
      </w:r>
    </w:p>
    <w:p w14:paraId="164ED837">
      <w:r>
        <w:rPr>
          <w:b/>
        </w:rPr>
        <w:t>答案：A</w:t>
      </w:r>
    </w:p>
    <w:p w14:paraId="449D1998"/>
    <w:p w14:paraId="4E7ECC04">
      <w:r>
        <w:t>120、发动机起火时，驾驶员应迅速熄火，打开发动机罩进行灭火。</w:t>
      </w:r>
    </w:p>
    <w:p w14:paraId="0B00CF01">
      <w:r>
        <w:t>A、错误</w:t>
      </w:r>
    </w:p>
    <w:p w14:paraId="6BAB0464">
      <w:r>
        <w:t>B、正确</w:t>
      </w:r>
    </w:p>
    <w:p w14:paraId="1031F814">
      <w:r>
        <w:rPr>
          <w:b/>
        </w:rPr>
        <w:t>答案：A</w:t>
      </w:r>
    </w:p>
    <w:p w14:paraId="0AC25EE9"/>
    <w:p w14:paraId="4BC9FF90">
      <w:r>
        <w:t>121、对网约车实行市场调节价，城市</w:t>
      </w:r>
      <w:r>
        <w:rPr>
          <w:rFonts w:hint="eastAsia"/>
        </w:rPr>
        <w:t>人民政府</w:t>
      </w:r>
      <w:r>
        <w:t>认为确有必要的可实行政府指导价。</w:t>
      </w:r>
    </w:p>
    <w:p w14:paraId="3412095B">
      <w:r>
        <w:t>A、正确</w:t>
      </w:r>
    </w:p>
    <w:p w14:paraId="3D6D061E">
      <w:r>
        <w:t>B、错误</w:t>
      </w:r>
    </w:p>
    <w:p w14:paraId="39140300">
      <w:r>
        <w:rPr>
          <w:b/>
        </w:rPr>
        <w:t>答案：A</w:t>
      </w:r>
    </w:p>
    <w:p w14:paraId="447CBF07"/>
    <w:p w14:paraId="77D52F5B">
      <w:r>
        <w:t>122、对道路交通安全违法行为的处罚种类包括：警告、罚款、暂扣或者吊销机动车驾驶证、拘留。</w:t>
      </w:r>
    </w:p>
    <w:p w14:paraId="175665C5">
      <w:r>
        <w:t>A、正确</w:t>
      </w:r>
    </w:p>
    <w:p w14:paraId="43DADC42">
      <w:r>
        <w:t>B、错误</w:t>
      </w:r>
    </w:p>
    <w:p w14:paraId="52AD2021">
      <w:r>
        <w:rPr>
          <w:b/>
        </w:rPr>
        <w:t>答案：A</w:t>
      </w:r>
    </w:p>
    <w:p w14:paraId="579633BF"/>
    <w:p w14:paraId="7CFE74B8">
      <w:r>
        <w:t>123、冬季车辆使用含酒精的防冻液起火，可立即用水浇泼起火部位，冲淡酒精防冻液的浓度，从而迫使火势减弱而熄灭。</w:t>
      </w:r>
    </w:p>
    <w:p w14:paraId="2B61C330">
      <w:r>
        <w:t>A、正确</w:t>
      </w:r>
    </w:p>
    <w:p w14:paraId="180C32D8">
      <w:r>
        <w:t>B、错误</w:t>
      </w:r>
    </w:p>
    <w:p w14:paraId="75C0FB31">
      <w:r>
        <w:rPr>
          <w:b/>
        </w:rPr>
        <w:t>答案：A</w:t>
      </w:r>
    </w:p>
    <w:p w14:paraId="0B43D8D0"/>
    <w:p w14:paraId="2A55065B">
      <w:r>
        <w:t>124、吊销机动车驾驶证是指对机动车驾驶员的交通安全违法行为而暂停其驾驶资格的处罚措施。</w:t>
      </w:r>
    </w:p>
    <w:p w14:paraId="4D16CF59">
      <w:r>
        <w:t>A、错误</w:t>
      </w:r>
    </w:p>
    <w:p w14:paraId="5C0B20E3">
      <w:r>
        <w:t>B、正确</w:t>
      </w:r>
    </w:p>
    <w:p w14:paraId="458F9961">
      <w:r>
        <w:rPr>
          <w:b/>
        </w:rPr>
        <w:t>答案：A</w:t>
      </w:r>
    </w:p>
    <w:p w14:paraId="71065E7B"/>
    <w:p w14:paraId="35171A02">
      <w:r>
        <w:t>125、道路交通事故适用简易程序处理完毕后，当事人应立即撤离现场，恢复交通。</w:t>
      </w:r>
    </w:p>
    <w:p w14:paraId="526D4A0A">
      <w:r>
        <w:t>A、正确</w:t>
      </w:r>
    </w:p>
    <w:p w14:paraId="18413BF5">
      <w:r>
        <w:t>B、错误</w:t>
      </w:r>
    </w:p>
    <w:p w14:paraId="1CABBB86">
      <w:r>
        <w:rPr>
          <w:b/>
        </w:rPr>
        <w:t>答案：A</w:t>
      </w:r>
    </w:p>
    <w:p w14:paraId="1C0DE968"/>
    <w:p w14:paraId="3BC0E5E4">
      <w:r>
        <w:t>126、当车辆无法避免碰撞时，驾驶员应当采取有效措施，尽力减轻对乘客造成的伤害。</w:t>
      </w:r>
    </w:p>
    <w:p w14:paraId="6FB44758">
      <w:r>
        <w:t>A、正确</w:t>
      </w:r>
    </w:p>
    <w:p w14:paraId="3CEDDE35">
      <w:r>
        <w:t>B、错误</w:t>
      </w:r>
    </w:p>
    <w:p w14:paraId="6FE19358">
      <w:r>
        <w:rPr>
          <w:b/>
        </w:rPr>
        <w:t>答案：A</w:t>
      </w:r>
    </w:p>
    <w:p w14:paraId="745AAADF"/>
    <w:p w14:paraId="18B768F9">
      <w:r>
        <w:t>127、待租状态是指出租汽车内无乘客时，运营标志显示“空车”字样，随时可提供服务的状态。</w:t>
      </w:r>
    </w:p>
    <w:p w14:paraId="181EB88B">
      <w:r>
        <w:t>A、正确</w:t>
      </w:r>
    </w:p>
    <w:p w14:paraId="582C8CE7">
      <w:r>
        <w:t>B、错误</w:t>
      </w:r>
    </w:p>
    <w:p w14:paraId="24F85230">
      <w:r>
        <w:rPr>
          <w:b/>
        </w:rPr>
        <w:t>答案：A</w:t>
      </w:r>
    </w:p>
    <w:p w14:paraId="0132C6B4"/>
    <w:p w14:paraId="09EBFDB4">
      <w:r>
        <w:t>128、出租汽车座椅应牢固无塌陷，前排座椅可前后移动，倾度可调。</w:t>
      </w:r>
    </w:p>
    <w:p w14:paraId="34907DA0">
      <w:r>
        <w:t>A、正确</w:t>
      </w:r>
    </w:p>
    <w:p w14:paraId="2C4FC414">
      <w:r>
        <w:t>B、错误</w:t>
      </w:r>
    </w:p>
    <w:p w14:paraId="4EB00F4F">
      <w:r>
        <w:rPr>
          <w:b/>
        </w:rPr>
        <w:t>答案：A</w:t>
      </w:r>
    </w:p>
    <w:p w14:paraId="259A9502"/>
    <w:p w14:paraId="3928F1B3">
      <w:r>
        <w:t>129、出租汽车遮阳板、化妆镜、顶棚应齐全完好洁净。</w:t>
      </w:r>
    </w:p>
    <w:p w14:paraId="11B36A1C">
      <w:r>
        <w:t>A、正确</w:t>
      </w:r>
    </w:p>
    <w:p w14:paraId="7FA62DF4">
      <w:r>
        <w:t>B、错误</w:t>
      </w:r>
    </w:p>
    <w:p w14:paraId="00EFB503">
      <w:r>
        <w:rPr>
          <w:b/>
        </w:rPr>
        <w:t>答案：A</w:t>
      </w:r>
    </w:p>
    <w:p w14:paraId="6D95E573"/>
    <w:p w14:paraId="18BCF98A">
      <w:r>
        <w:t>130、出租汽车运营过程中，乘客要求使用空调、音响等设备时，驾驶员可以婉言拒绝。</w:t>
      </w:r>
    </w:p>
    <w:p w14:paraId="6868BE22">
      <w:r>
        <w:t>A、错误</w:t>
      </w:r>
    </w:p>
    <w:p w14:paraId="3DCF54D5">
      <w:r>
        <w:t>B、正确</w:t>
      </w:r>
    </w:p>
    <w:p w14:paraId="43D4843D">
      <w:r>
        <w:rPr>
          <w:b/>
        </w:rPr>
        <w:t>答案：A</w:t>
      </w:r>
    </w:p>
    <w:p w14:paraId="5C8BB536"/>
    <w:p w14:paraId="77824D2E">
      <w:r>
        <w:t>131、出租汽车运营服务讲究个性化，对驾驶员的约束越少越好。</w:t>
      </w:r>
    </w:p>
    <w:p w14:paraId="1549C7CB">
      <w:r>
        <w:t>A、错误</w:t>
      </w:r>
    </w:p>
    <w:p w14:paraId="0D06368F">
      <w:r>
        <w:t>B、正确</w:t>
      </w:r>
    </w:p>
    <w:p w14:paraId="42D59731">
      <w:r>
        <w:rPr>
          <w:b/>
        </w:rPr>
        <w:t>答案：A</w:t>
      </w:r>
    </w:p>
    <w:p w14:paraId="750A72EC"/>
    <w:p w14:paraId="3C6E5CA2">
      <w:r>
        <w:t>132、出租汽车运价由国家有关部门依法确定，出租汽车驾驶员应严格执行。</w:t>
      </w:r>
    </w:p>
    <w:p w14:paraId="4EF2A04D">
      <w:r>
        <w:t>A、正确</w:t>
      </w:r>
    </w:p>
    <w:p w14:paraId="542688BB">
      <w:r>
        <w:t>B、错误</w:t>
      </w:r>
    </w:p>
    <w:p w14:paraId="6DC170D8">
      <w:r>
        <w:rPr>
          <w:b/>
        </w:rPr>
        <w:t>答案：A</w:t>
      </w:r>
    </w:p>
    <w:p w14:paraId="1B31C7E3"/>
    <w:p w14:paraId="59C25CB1">
      <w:r>
        <w:t>133、出租汽车行业的服务质量应当接受社会各界的监督。</w:t>
      </w:r>
    </w:p>
    <w:p w14:paraId="5808C787">
      <w:r>
        <w:t>A、正确</w:t>
      </w:r>
    </w:p>
    <w:p w14:paraId="55AF4355">
      <w:r>
        <w:t>B、错误</w:t>
      </w:r>
    </w:p>
    <w:p w14:paraId="6BC29B36">
      <w:r>
        <w:rPr>
          <w:b/>
        </w:rPr>
        <w:t>答案：A</w:t>
      </w:r>
    </w:p>
    <w:p w14:paraId="6752B00C"/>
    <w:p w14:paraId="042F76E1">
      <w:r>
        <w:t>134、出租汽车未达到国家规定的技术标准，不符合出租汽车车型要求，未使用出租汽车专用牌照，不安装出租汽车标志灯、空车待租标志、计价器和消防、防护装置的，责令其改正，并处200元以下罚款。</w:t>
      </w:r>
    </w:p>
    <w:p w14:paraId="1C35DE6C">
      <w:r>
        <w:t>A、正确</w:t>
      </w:r>
    </w:p>
    <w:p w14:paraId="449B6809">
      <w:r>
        <w:t>B、错误</w:t>
      </w:r>
    </w:p>
    <w:p w14:paraId="4980BC55">
      <w:r>
        <w:rPr>
          <w:b/>
        </w:rPr>
        <w:t>答案：A</w:t>
      </w:r>
    </w:p>
    <w:p w14:paraId="0FF64BAF"/>
    <w:p w14:paraId="3A9DCD82">
      <w:pPr>
        <w:rPr>
          <w:color w:val="auto"/>
        </w:rPr>
      </w:pPr>
      <w:r>
        <w:rPr>
          <w:color w:val="auto"/>
        </w:rPr>
        <w:t>135、出租汽车未按规定设置收费标准、服务质量监督标志，车身未标明经营者名称、监督投诉电话，无故不使用计价器，故意绕道行驶或未经乘客允许另载他人以及粗暴待客的，处以50元以上200元以下罚款。</w:t>
      </w:r>
    </w:p>
    <w:p w14:paraId="6C421A4D">
      <w:pPr>
        <w:rPr>
          <w:rFonts w:hint="eastAsia" w:eastAsia="宋体"/>
          <w:color w:val="auto"/>
          <w:lang w:val="en" w:eastAsia="zh-CN"/>
        </w:rPr>
      </w:pPr>
      <w:r>
        <w:rPr>
          <w:color w:val="auto"/>
        </w:rPr>
        <w:t>A、</w:t>
      </w:r>
      <w:r>
        <w:rPr>
          <w:rFonts w:hint="eastAsia"/>
          <w:color w:val="auto"/>
          <w:lang w:eastAsia="zh-CN"/>
        </w:rPr>
        <w:t>错误</w:t>
      </w:r>
    </w:p>
    <w:p w14:paraId="135A9640">
      <w:pPr>
        <w:rPr>
          <w:rFonts w:hint="eastAsia" w:eastAsia="宋体"/>
          <w:color w:val="auto"/>
          <w:lang w:eastAsia="zh-CN"/>
        </w:rPr>
      </w:pPr>
      <w:r>
        <w:rPr>
          <w:color w:val="auto"/>
        </w:rPr>
        <w:t>B、</w:t>
      </w:r>
      <w:r>
        <w:rPr>
          <w:rFonts w:hint="eastAsia"/>
          <w:color w:val="auto"/>
          <w:lang w:eastAsia="zh-CN"/>
        </w:rPr>
        <w:t>正确</w:t>
      </w:r>
    </w:p>
    <w:p w14:paraId="114B8854">
      <w:r>
        <w:rPr>
          <w:b/>
        </w:rPr>
        <w:t>答案：A</w:t>
      </w:r>
    </w:p>
    <w:p w14:paraId="51B882C0"/>
    <w:p w14:paraId="352166B7">
      <w:r>
        <w:t>136、出租汽车市场经营管理应实行“一权一证，一证一车”制度。</w:t>
      </w:r>
    </w:p>
    <w:p w14:paraId="14EDE685">
      <w:r>
        <w:t>A、正确</w:t>
      </w:r>
    </w:p>
    <w:p w14:paraId="6EDDBF53">
      <w:r>
        <w:t>B、错误</w:t>
      </w:r>
    </w:p>
    <w:p w14:paraId="23B5CEDC">
      <w:r>
        <w:rPr>
          <w:b/>
        </w:rPr>
        <w:t>答案：A</w:t>
      </w:r>
    </w:p>
    <w:p w14:paraId="1D2E58F6"/>
    <w:p w14:paraId="7CC4DFFB">
      <w:r>
        <w:t>137、出租汽车客运极大地改善了人们的出行条件，提升了城市综合服务能力，增强了城市交通功能，推进了现代化城市快节奏运行。</w:t>
      </w:r>
    </w:p>
    <w:p w14:paraId="2BE7F28B">
      <w:r>
        <w:t>A、正确</w:t>
      </w:r>
    </w:p>
    <w:p w14:paraId="7D5C4EC5">
      <w:r>
        <w:t>B、错误</w:t>
      </w:r>
    </w:p>
    <w:p w14:paraId="7F003D5B">
      <w:r>
        <w:rPr>
          <w:b/>
        </w:rPr>
        <w:t>答案：A</w:t>
      </w:r>
    </w:p>
    <w:p w14:paraId="3D7B3FAF"/>
    <w:p w14:paraId="42F8E733">
      <w:r>
        <w:t>138、出租汽车经营者聘用未取得从业资格证的人员，驾驶出租汽车从事经营活动的将被处3000元以上10000元以下罚款。</w:t>
      </w:r>
    </w:p>
    <w:p w14:paraId="07F9B6B3">
      <w:r>
        <w:t>A、正确</w:t>
      </w:r>
    </w:p>
    <w:p w14:paraId="6730BD83">
      <w:r>
        <w:t>B、错误</w:t>
      </w:r>
    </w:p>
    <w:p w14:paraId="3DB196E8">
      <w:r>
        <w:rPr>
          <w:b/>
        </w:rPr>
        <w:t>答案：A</w:t>
      </w:r>
    </w:p>
    <w:p w14:paraId="04AAA080"/>
    <w:p w14:paraId="296A40F0">
      <w:r>
        <w:t>139、出租汽车经营服务的首要要求，就是为乘客出行提供专属（乘车期间）、快捷、方便、舒适、安全的“门到门”服务。</w:t>
      </w:r>
    </w:p>
    <w:p w14:paraId="22BF8536">
      <w:r>
        <w:t>A、正确</w:t>
      </w:r>
    </w:p>
    <w:p w14:paraId="13E68EE4">
      <w:r>
        <w:t>B、错误</w:t>
      </w:r>
    </w:p>
    <w:p w14:paraId="0989F2F2">
      <w:r>
        <w:rPr>
          <w:b/>
        </w:rPr>
        <w:t>答案：A</w:t>
      </w:r>
    </w:p>
    <w:p w14:paraId="46DB259C"/>
    <w:p w14:paraId="0516F311">
      <w:r>
        <w:t>140、出租汽车驾驶员职业的核心要求是方便大众出行，为乘客提供满意的服务。</w:t>
      </w:r>
    </w:p>
    <w:p w14:paraId="3CF01647">
      <w:r>
        <w:t>A、正确</w:t>
      </w:r>
    </w:p>
    <w:p w14:paraId="4679C33E">
      <w:r>
        <w:t>B、错误</w:t>
      </w:r>
    </w:p>
    <w:p w14:paraId="0DFC2442">
      <w:r>
        <w:rPr>
          <w:b/>
        </w:rPr>
        <w:t>答案：A</w:t>
      </w:r>
    </w:p>
    <w:p w14:paraId="20117D45"/>
    <w:p w14:paraId="16D9DBCB">
      <w:r>
        <w:t>141、出租汽车驾驶员职业道德与出租汽车行业信誉和行业发展没有直接关系。</w:t>
      </w:r>
    </w:p>
    <w:p w14:paraId="02F29262">
      <w:r>
        <w:t>A、错误</w:t>
      </w:r>
    </w:p>
    <w:p w14:paraId="700D2728">
      <w:r>
        <w:t>B、正确</w:t>
      </w:r>
    </w:p>
    <w:p w14:paraId="093F287A">
      <w:r>
        <w:rPr>
          <w:b/>
        </w:rPr>
        <w:t>答案：A</w:t>
      </w:r>
    </w:p>
    <w:p w14:paraId="6C7DA827"/>
    <w:p w14:paraId="2434E4B2">
      <w:r>
        <w:t>142、出租汽车驾驶员职业道德修养的高低不直接影响出租汽车客运服务质量。</w:t>
      </w:r>
    </w:p>
    <w:p w14:paraId="28D57438">
      <w:r>
        <w:t>A、错误</w:t>
      </w:r>
    </w:p>
    <w:p w14:paraId="45140576">
      <w:r>
        <w:t>B、正确</w:t>
      </w:r>
    </w:p>
    <w:p w14:paraId="4FC81DB8">
      <w:r>
        <w:rPr>
          <w:b/>
        </w:rPr>
        <w:t>答案：A</w:t>
      </w:r>
    </w:p>
    <w:p w14:paraId="08EED4FF"/>
    <w:p w14:paraId="4D179A25">
      <w:r>
        <w:t>143、出租汽车驾驶员职业道德的内容包括：爱岗敬业、遵章守纪、文明行车、诚信经营。</w:t>
      </w:r>
    </w:p>
    <w:p w14:paraId="5C06A630">
      <w:r>
        <w:t>A、正确</w:t>
      </w:r>
    </w:p>
    <w:p w14:paraId="6751B14A">
      <w:r>
        <w:t>B、错误</w:t>
      </w:r>
    </w:p>
    <w:p w14:paraId="3B8F554D">
      <w:r>
        <w:rPr>
          <w:b/>
        </w:rPr>
        <w:t>答案：A</w:t>
      </w:r>
    </w:p>
    <w:p w14:paraId="17B4B552"/>
    <w:p w14:paraId="50125FD7">
      <w:r>
        <w:t>144、出租汽车驾驶员载客行驶过程中不得到加油（气）站补充燃料。</w:t>
      </w:r>
    </w:p>
    <w:p w14:paraId="23B13DD6">
      <w:r>
        <w:t>A、正确</w:t>
      </w:r>
    </w:p>
    <w:p w14:paraId="12BCF865">
      <w:r>
        <w:t>B、错误</w:t>
      </w:r>
    </w:p>
    <w:p w14:paraId="0003F04D">
      <w:r>
        <w:rPr>
          <w:b/>
        </w:rPr>
        <w:t>答案：A</w:t>
      </w:r>
    </w:p>
    <w:p w14:paraId="743A9B62"/>
    <w:p w14:paraId="38EB5F01">
      <w:r>
        <w:t>145、出租汽车驾驶员在载客运营过程中，可以依据自身喜好使用车内空调和音响等设备。</w:t>
      </w:r>
    </w:p>
    <w:p w14:paraId="1E990742">
      <w:r>
        <w:t>A、错误</w:t>
      </w:r>
    </w:p>
    <w:p w14:paraId="5A54C87B">
      <w:r>
        <w:t>B、正确</w:t>
      </w:r>
    </w:p>
    <w:p w14:paraId="504F3E34">
      <w:r>
        <w:rPr>
          <w:b/>
        </w:rPr>
        <w:t>答案：A</w:t>
      </w:r>
    </w:p>
    <w:p w14:paraId="734F2833"/>
    <w:p w14:paraId="69018CD7">
      <w:r>
        <w:t>146、出租汽车驾驶员在运营过程中应该遵纪守法、文明行车、优质服务。</w:t>
      </w:r>
    </w:p>
    <w:p w14:paraId="10040F53">
      <w:r>
        <w:t>A、正确</w:t>
      </w:r>
    </w:p>
    <w:p w14:paraId="72E2A781">
      <w:r>
        <w:t>B、错误</w:t>
      </w:r>
    </w:p>
    <w:p w14:paraId="7515D367">
      <w:r>
        <w:rPr>
          <w:b/>
        </w:rPr>
        <w:t>答案：A</w:t>
      </w:r>
    </w:p>
    <w:p w14:paraId="302A8535"/>
    <w:p w14:paraId="1713247C">
      <w:r>
        <w:t>147、出租汽车驾驶员在运营过程中产生的路桥通行费应该由驾驶员承担。</w:t>
      </w:r>
    </w:p>
    <w:p w14:paraId="51C706BC">
      <w:r>
        <w:t>A、错误</w:t>
      </w:r>
    </w:p>
    <w:p w14:paraId="679EFFC1">
      <w:r>
        <w:t>B、正确</w:t>
      </w:r>
    </w:p>
    <w:p w14:paraId="298FE96B">
      <w:r>
        <w:rPr>
          <w:b/>
        </w:rPr>
        <w:t>答案：A</w:t>
      </w:r>
    </w:p>
    <w:p w14:paraId="766262CF"/>
    <w:p w14:paraId="5340D4AB">
      <w:r>
        <w:t>148、出租汽车驾驶员在运营过程中，征得乘客同意后可以在车内吸烟。</w:t>
      </w:r>
    </w:p>
    <w:p w14:paraId="07F42FA6">
      <w:r>
        <w:t>A、错误</w:t>
      </w:r>
    </w:p>
    <w:p w14:paraId="4643261D">
      <w:r>
        <w:t>B、正确</w:t>
      </w:r>
    </w:p>
    <w:p w14:paraId="033DC74C">
      <w:r>
        <w:rPr>
          <w:b/>
        </w:rPr>
        <w:t>答案：A</w:t>
      </w:r>
    </w:p>
    <w:p w14:paraId="2091DD97"/>
    <w:p w14:paraId="3CF29F60">
      <w:r>
        <w:t>149、出租汽车驾驶员在营运中，只要顾客不举报就可以拒载、议价、途中甩客或者故意绕道行驶。</w:t>
      </w:r>
    </w:p>
    <w:p w14:paraId="04A4B3CF">
      <w:r>
        <w:t>A、错误</w:t>
      </w:r>
    </w:p>
    <w:p w14:paraId="29364FD6">
      <w:r>
        <w:t>B、正确</w:t>
      </w:r>
    </w:p>
    <w:p w14:paraId="02527DF8">
      <w:r>
        <w:rPr>
          <w:b/>
        </w:rPr>
        <w:t>答案：A</w:t>
      </w:r>
    </w:p>
    <w:p w14:paraId="4177312B"/>
    <w:p w14:paraId="500940DF">
      <w:r>
        <w:t>150、出租汽车驾驶员在接待乘客时，要面带笑容、说话温和、使用尊称。</w:t>
      </w:r>
    </w:p>
    <w:p w14:paraId="1CA968BA">
      <w:r>
        <w:t>A、正确</w:t>
      </w:r>
    </w:p>
    <w:p w14:paraId="24236048">
      <w:r>
        <w:t>B、错误</w:t>
      </w:r>
    </w:p>
    <w:p w14:paraId="65F64FE0">
      <w:r>
        <w:rPr>
          <w:b/>
        </w:rPr>
        <w:t>答案：A</w:t>
      </w:r>
    </w:p>
    <w:p w14:paraId="5E7FBD1E"/>
    <w:p w14:paraId="4628F1BB">
      <w:r>
        <w:t>151、出租汽车驾驶员在本市内从事出租汽车客运服务时，可以不携带从业资格证。</w:t>
      </w:r>
    </w:p>
    <w:p w14:paraId="65B070BE">
      <w:r>
        <w:t>A、错误</w:t>
      </w:r>
    </w:p>
    <w:p w14:paraId="1E0D81CD">
      <w:r>
        <w:t>B、正确</w:t>
      </w:r>
    </w:p>
    <w:p w14:paraId="1EF58AB9">
      <w:r>
        <w:rPr>
          <w:b/>
        </w:rPr>
        <w:t>答案：A</w:t>
      </w:r>
    </w:p>
    <w:p w14:paraId="180E1414"/>
    <w:p w14:paraId="208AD991">
      <w:r>
        <w:t>152、出租汽车驾驶员在“春节”“十一”长假期间，可以不打表，自行调价。</w:t>
      </w:r>
    </w:p>
    <w:p w14:paraId="4EB02E47">
      <w:r>
        <w:t>A、错误</w:t>
      </w:r>
    </w:p>
    <w:p w14:paraId="3D2C5E22">
      <w:r>
        <w:t>B、正确</w:t>
      </w:r>
    </w:p>
    <w:p w14:paraId="77078EFE">
      <w:r>
        <w:rPr>
          <w:b/>
        </w:rPr>
        <w:t>答案：A</w:t>
      </w:r>
    </w:p>
    <w:p w14:paraId="46B3CDB9"/>
    <w:p w14:paraId="041EFB18">
      <w:r>
        <w:t>153、出租汽车驾驶员运营前忌食有异味、有碍服务的食物，保持口气清新。</w:t>
      </w:r>
    </w:p>
    <w:p w14:paraId="4D67AF7F">
      <w:r>
        <w:t>A、正确</w:t>
      </w:r>
    </w:p>
    <w:p w14:paraId="173FB202">
      <w:r>
        <w:t>B、错误</w:t>
      </w:r>
    </w:p>
    <w:p w14:paraId="02612A05">
      <w:r>
        <w:rPr>
          <w:b/>
        </w:rPr>
        <w:t>答案：A</w:t>
      </w:r>
    </w:p>
    <w:p w14:paraId="2270CC4E"/>
    <w:p w14:paraId="13523199">
      <w:r>
        <w:t>154、出租汽车驾驶员运营过程中如发现有其他车辆发出求救信号时，应当尽量协助，并迅速拨打救援电话。</w:t>
      </w:r>
    </w:p>
    <w:p w14:paraId="20729DD4">
      <w:r>
        <w:t>A、正确</w:t>
      </w:r>
    </w:p>
    <w:p w14:paraId="3C4DE1A1">
      <w:r>
        <w:t>B、错误</w:t>
      </w:r>
    </w:p>
    <w:p w14:paraId="548FE15F">
      <w:r>
        <w:rPr>
          <w:b/>
        </w:rPr>
        <w:t>答案：A</w:t>
      </w:r>
    </w:p>
    <w:p w14:paraId="1CC5702B"/>
    <w:p w14:paraId="0F16C164">
      <w:r>
        <w:t>155、出租汽车驾驶员运营过程中不按规定着装，仪容仪表不整的，扣除出租汽车驾驶员服务质量信誉考核分值计分3分。</w:t>
      </w:r>
    </w:p>
    <w:p w14:paraId="3DF85818">
      <w:r>
        <w:t>A、正确</w:t>
      </w:r>
    </w:p>
    <w:p w14:paraId="559D8FC8">
      <w:r>
        <w:t>B、错误</w:t>
      </w:r>
    </w:p>
    <w:p w14:paraId="2D7307D7">
      <w:r>
        <w:rPr>
          <w:b/>
        </w:rPr>
        <w:t>答案：A</w:t>
      </w:r>
    </w:p>
    <w:p w14:paraId="3616BC9F"/>
    <w:p w14:paraId="33637D31">
      <w:r>
        <w:t>156、出租汽车驾驶员遇到抢劫犯罪，应临危不惧，胆大心细，拼尽全力制服罪犯。</w:t>
      </w:r>
    </w:p>
    <w:p w14:paraId="05B0F8C3">
      <w:r>
        <w:t>A、错误</w:t>
      </w:r>
    </w:p>
    <w:p w14:paraId="07FDF785">
      <w:r>
        <w:t>B、正确</w:t>
      </w:r>
    </w:p>
    <w:p w14:paraId="2DC91CC2">
      <w:r>
        <w:rPr>
          <w:b/>
        </w:rPr>
        <w:t>答案：A</w:t>
      </w:r>
    </w:p>
    <w:p w14:paraId="4E258E2C"/>
    <w:p w14:paraId="2FB34C9A">
      <w:r>
        <w:t>157、出租汽车驾驶员与乘客结算车资时，按计价器显示金额及相关规定收费，并出具发票。</w:t>
      </w:r>
    </w:p>
    <w:p w14:paraId="77E55F58">
      <w:r>
        <w:t>A、正确</w:t>
      </w:r>
    </w:p>
    <w:p w14:paraId="34F7F758">
      <w:r>
        <w:t>B、错误</w:t>
      </w:r>
    </w:p>
    <w:p w14:paraId="33F7868C">
      <w:r>
        <w:rPr>
          <w:b/>
        </w:rPr>
        <w:t>答案：A</w:t>
      </w:r>
    </w:p>
    <w:p w14:paraId="19AEBAF1"/>
    <w:p w14:paraId="1A7DA335">
      <w:r>
        <w:t>158、出租汽车驾驶员应虚心接受乘客的批评意见，处理好与乘客的纠纷。</w:t>
      </w:r>
    </w:p>
    <w:p w14:paraId="39895714">
      <w:r>
        <w:t>A、正确</w:t>
      </w:r>
    </w:p>
    <w:p w14:paraId="482A7C3E">
      <w:r>
        <w:t>B、错误</w:t>
      </w:r>
    </w:p>
    <w:p w14:paraId="2BB521ED">
      <w:r>
        <w:rPr>
          <w:b/>
        </w:rPr>
        <w:t>答案：A</w:t>
      </w:r>
    </w:p>
    <w:p w14:paraId="351A0FF9"/>
    <w:p w14:paraId="626F184E">
      <w:r>
        <w:t>159、出租汽车驾驶员应当依法经营、诚实守信、文明服务、保障安全。</w:t>
      </w:r>
    </w:p>
    <w:p w14:paraId="33D6EC3D">
      <w:r>
        <w:t>A、正确</w:t>
      </w:r>
    </w:p>
    <w:p w14:paraId="2D3A8CED">
      <w:r>
        <w:t>B、错误</w:t>
      </w:r>
    </w:p>
    <w:p w14:paraId="57494C08">
      <w:r>
        <w:rPr>
          <w:b/>
        </w:rPr>
        <w:t>答案：A</w:t>
      </w:r>
    </w:p>
    <w:p w14:paraId="133220C6"/>
    <w:p w14:paraId="1F95D322">
      <w:r>
        <w:t>160、出租汽车驾驶员义务为高考学生提供接送服务是无私奉献社会的行为。</w:t>
      </w:r>
    </w:p>
    <w:p w14:paraId="36AB726D">
      <w:r>
        <w:t>A、正确</w:t>
      </w:r>
    </w:p>
    <w:p w14:paraId="6106DBCF">
      <w:r>
        <w:t>B、错误</w:t>
      </w:r>
    </w:p>
    <w:p w14:paraId="1453E927">
      <w:r>
        <w:rPr>
          <w:b/>
        </w:rPr>
        <w:t>答案：A</w:t>
      </w:r>
    </w:p>
    <w:p w14:paraId="6B659AF9"/>
    <w:p w14:paraId="68AA1CC9">
      <w:r>
        <w:t>161、出租汽车驾驶员小王接班后发现自己一点零钱也没有准备，但赚钱时间要紧，先开上路，让乘客支付零钱就可以了。</w:t>
      </w:r>
    </w:p>
    <w:p w14:paraId="4988C1C6">
      <w:r>
        <w:t>A、错误</w:t>
      </w:r>
    </w:p>
    <w:p w14:paraId="49095F9E">
      <w:r>
        <w:t>B、正确</w:t>
      </w:r>
    </w:p>
    <w:p w14:paraId="63E7035E">
      <w:r>
        <w:rPr>
          <w:b/>
        </w:rPr>
        <w:t>答案：A</w:t>
      </w:r>
    </w:p>
    <w:p w14:paraId="654FCF1D"/>
    <w:p w14:paraId="118B5702">
      <w:r>
        <w:t>162、出租汽车驾驶员夏天天热可以穿短裤开车。</w:t>
      </w:r>
    </w:p>
    <w:p w14:paraId="095553FC">
      <w:r>
        <w:t>A、错误</w:t>
      </w:r>
    </w:p>
    <w:p w14:paraId="3D341647">
      <w:r>
        <w:t>B、正确</w:t>
      </w:r>
    </w:p>
    <w:p w14:paraId="4B315661">
      <w:r>
        <w:rPr>
          <w:b/>
        </w:rPr>
        <w:t>答案：A</w:t>
      </w:r>
    </w:p>
    <w:p w14:paraId="04DB6E1F"/>
    <w:p w14:paraId="76626CC8">
      <w:r>
        <w:t>163、出租汽车驾驶员为避免太阳光照可用物品遮盖服务证。</w:t>
      </w:r>
    </w:p>
    <w:p w14:paraId="40F8D742">
      <w:r>
        <w:t>A、错误</w:t>
      </w:r>
    </w:p>
    <w:p w14:paraId="5FCB63E2">
      <w:r>
        <w:t>B、正确</w:t>
      </w:r>
    </w:p>
    <w:p w14:paraId="49469083">
      <w:r>
        <w:rPr>
          <w:b/>
        </w:rPr>
        <w:t>答案：A</w:t>
      </w:r>
    </w:p>
    <w:p w14:paraId="37D61193"/>
    <w:p w14:paraId="739F770E">
      <w:r>
        <w:t>164、出租汽车驾驶员私自改装、调整计价器造成计费失准的，扣除出租汽车驾驶员服务质量信誉考核分值计分20分。</w:t>
      </w:r>
    </w:p>
    <w:p w14:paraId="04AFE743">
      <w:r>
        <w:t>A、正确</w:t>
      </w:r>
    </w:p>
    <w:p w14:paraId="7256C608">
      <w:r>
        <w:t>B、错误</w:t>
      </w:r>
    </w:p>
    <w:p w14:paraId="02ED9850">
      <w:r>
        <w:rPr>
          <w:b/>
        </w:rPr>
        <w:t>答案：A</w:t>
      </w:r>
    </w:p>
    <w:p w14:paraId="61A897A9"/>
    <w:p w14:paraId="0063F8EC">
      <w:r>
        <w:t>165、出租汽车驾驶员连续运营达到4小时后，必须休息且至少休息10分钟。</w:t>
      </w:r>
    </w:p>
    <w:p w14:paraId="564C08AF">
      <w:r>
        <w:t>A、错误</w:t>
      </w:r>
    </w:p>
    <w:p w14:paraId="793FFCE9">
      <w:r>
        <w:t>B、正确</w:t>
      </w:r>
    </w:p>
    <w:p w14:paraId="22FF6FEE">
      <w:r>
        <w:rPr>
          <w:b/>
        </w:rPr>
        <w:t>答案：A</w:t>
      </w:r>
    </w:p>
    <w:p w14:paraId="65AC7DE2"/>
    <w:p w14:paraId="5ECB980E">
      <w:r>
        <w:t>166、出租汽车驾驶员可以将对自己服务不满意的乘客转给其他出租汽车或中止服务。</w:t>
      </w:r>
    </w:p>
    <w:p w14:paraId="554CAD6F">
      <w:r>
        <w:t>A、错误</w:t>
      </w:r>
    </w:p>
    <w:p w14:paraId="5347A15A">
      <w:r>
        <w:t>B、正确</w:t>
      </w:r>
    </w:p>
    <w:p w14:paraId="35DB72C4">
      <w:r>
        <w:rPr>
          <w:b/>
        </w:rPr>
        <w:t>答案：A</w:t>
      </w:r>
    </w:p>
    <w:p w14:paraId="4BFC1911"/>
    <w:p w14:paraId="0CEB1F26">
      <w:pPr>
        <w:rPr>
          <w:color w:val="auto"/>
        </w:rPr>
      </w:pPr>
      <w:r>
        <w:rPr>
          <w:color w:val="auto"/>
        </w:rPr>
        <w:t>167、出租汽车驾驶员拒载、议价、途中甩客或者故意绕道行驶的，由</w:t>
      </w:r>
      <w:r>
        <w:rPr>
          <w:color w:val="E46C0A" w:themeColor="accent6" w:themeShade="BF"/>
        </w:rPr>
        <w:t>县级以上道路运输管理机构</w:t>
      </w:r>
      <w:r>
        <w:rPr>
          <w:color w:val="auto"/>
        </w:rPr>
        <w:t>责令改正，并处1000元以上3000元以下的罚款。</w:t>
      </w:r>
    </w:p>
    <w:p w14:paraId="28B66F21">
      <w:pPr>
        <w:rPr>
          <w:color w:val="auto"/>
        </w:rPr>
      </w:pPr>
      <w:r>
        <w:rPr>
          <w:color w:val="auto"/>
        </w:rPr>
        <w:t>A、错误</w:t>
      </w:r>
    </w:p>
    <w:p w14:paraId="511FC4A8">
      <w:pPr>
        <w:rPr>
          <w:color w:val="auto"/>
        </w:rPr>
      </w:pPr>
      <w:r>
        <w:rPr>
          <w:color w:val="auto"/>
        </w:rPr>
        <w:t>B、正确</w:t>
      </w:r>
    </w:p>
    <w:p w14:paraId="706617B4">
      <w:pPr>
        <w:rPr>
          <w:color w:val="auto"/>
        </w:rPr>
      </w:pPr>
      <w:r>
        <w:rPr>
          <w:b/>
          <w:color w:val="auto"/>
        </w:rPr>
        <w:t>答案：A</w:t>
      </w:r>
    </w:p>
    <w:p w14:paraId="51EE37B6">
      <w:pPr>
        <w:rPr>
          <w:color w:val="C00000"/>
        </w:rPr>
      </w:pPr>
    </w:p>
    <w:p w14:paraId="4063E2EF">
      <w:pPr>
        <w:rPr>
          <w:color w:val="auto"/>
        </w:rPr>
      </w:pPr>
      <w:r>
        <w:rPr>
          <w:color w:val="auto"/>
        </w:rPr>
        <w:t>168、出租汽车驾驶员拒载、议价、途中甩客或者故意绕道行驶的，由县级以上出租汽车行政主管部门责令改正，并处1000元以上3000元以下的罚款。</w:t>
      </w:r>
    </w:p>
    <w:p w14:paraId="5BD26715">
      <w:pPr>
        <w:rPr>
          <w:color w:val="auto"/>
        </w:rPr>
      </w:pPr>
      <w:r>
        <w:rPr>
          <w:color w:val="auto"/>
        </w:rPr>
        <w:t>A、错误</w:t>
      </w:r>
    </w:p>
    <w:p w14:paraId="1CA14CF6">
      <w:pPr>
        <w:rPr>
          <w:color w:val="auto"/>
        </w:rPr>
      </w:pPr>
      <w:r>
        <w:rPr>
          <w:color w:val="auto"/>
        </w:rPr>
        <w:t>B、正确</w:t>
      </w:r>
    </w:p>
    <w:p w14:paraId="400091B6">
      <w:pPr>
        <w:rPr>
          <w:rFonts w:hint="eastAsia"/>
          <w:b/>
          <w:color w:val="auto"/>
          <w:lang w:val="en-US" w:eastAsia="zh-CN"/>
        </w:rPr>
      </w:pPr>
      <w:r>
        <w:rPr>
          <w:b/>
          <w:color w:val="auto"/>
        </w:rPr>
        <w:t>答案：A</w:t>
      </w:r>
      <w:r>
        <w:rPr>
          <w:rFonts w:hint="eastAsia"/>
          <w:b/>
          <w:color w:val="auto"/>
          <w:lang w:val="en-US" w:eastAsia="zh-CN"/>
        </w:rPr>
        <w:t xml:space="preserve">        </w:t>
      </w:r>
    </w:p>
    <w:p w14:paraId="5951F1E3">
      <w:pPr>
        <w:rPr>
          <w:rFonts w:hint="eastAsia"/>
          <w:b/>
          <w:color w:val="C00000"/>
          <w:lang w:val="en-US" w:eastAsia="zh-CN"/>
        </w:rPr>
      </w:pPr>
    </w:p>
    <w:p w14:paraId="4416D5E4">
      <w:r>
        <w:t>169、出租汽车驾驶员接单后，应当按照约定时间到达约定地点。乘客未按约定候车时，驾驶员可直接自行撤单。</w:t>
      </w:r>
    </w:p>
    <w:p w14:paraId="0939B323">
      <w:r>
        <w:t>A、错误</w:t>
      </w:r>
    </w:p>
    <w:p w14:paraId="7B65DE4C">
      <w:r>
        <w:t>B、正确</w:t>
      </w:r>
    </w:p>
    <w:p w14:paraId="10F2EB54">
      <w:r>
        <w:rPr>
          <w:b/>
        </w:rPr>
        <w:t>答案：A</w:t>
      </w:r>
    </w:p>
    <w:p w14:paraId="7B4ED2D4"/>
    <w:p w14:paraId="352A5FE9">
      <w:r>
        <w:t>170、出租汽车驾驶员继续教育周期自取得从业资格证之日起计算。</w:t>
      </w:r>
    </w:p>
    <w:p w14:paraId="4B72A649">
      <w:r>
        <w:t>A、错误</w:t>
      </w:r>
    </w:p>
    <w:p w14:paraId="798106F2">
      <w:r>
        <w:t>B、正确</w:t>
      </w:r>
    </w:p>
    <w:p w14:paraId="1749EA67">
      <w:r>
        <w:rPr>
          <w:b/>
        </w:rPr>
        <w:t>答案：A</w:t>
      </w:r>
    </w:p>
    <w:p w14:paraId="03BD01ED"/>
    <w:p w14:paraId="46FB381C">
      <w:r>
        <w:t>171、出租汽车驾驶员服务质量信誉考核，是指在考核周期内，对驾驶员在出租汽车服务中遵纪守法、安全生产、经营行为和运营服务等方面的综合评价。</w:t>
      </w:r>
    </w:p>
    <w:p w14:paraId="0ABCCC3B">
      <w:r>
        <w:t>A、正确</w:t>
      </w:r>
    </w:p>
    <w:p w14:paraId="08EB5BED">
      <w:r>
        <w:t>B、错误</w:t>
      </w:r>
    </w:p>
    <w:p w14:paraId="46680583">
      <w:r>
        <w:rPr>
          <w:b/>
        </w:rPr>
        <w:t>答案：A</w:t>
      </w:r>
    </w:p>
    <w:p w14:paraId="5CEC9C4F"/>
    <w:p w14:paraId="0E8A0D08">
      <w:r>
        <w:t>172、出租汽车驾驶员发现乘客遗失物应该及时归还或者上交。</w:t>
      </w:r>
    </w:p>
    <w:p w14:paraId="5E07F95E">
      <w:r>
        <w:t>A、正确</w:t>
      </w:r>
    </w:p>
    <w:p w14:paraId="1CDB4A58">
      <w:r>
        <w:t>B、错误</w:t>
      </w:r>
    </w:p>
    <w:p w14:paraId="68E8CD27">
      <w:r>
        <w:rPr>
          <w:b/>
        </w:rPr>
        <w:t>答案：A</w:t>
      </w:r>
    </w:p>
    <w:p w14:paraId="52F94FB2"/>
    <w:p w14:paraId="61A78E0A">
      <w:r>
        <w:t>173、出租汽车驾驶员发现暴恐行为、损害公共财产和伤害人民生命安全的行为，应直接阻止犯罪分子的行为。</w:t>
      </w:r>
    </w:p>
    <w:p w14:paraId="728E5ADC">
      <w:r>
        <w:t>A、错误</w:t>
      </w:r>
    </w:p>
    <w:p w14:paraId="5DE700F0">
      <w:r>
        <w:t>B、正确</w:t>
      </w:r>
    </w:p>
    <w:p w14:paraId="5115248B">
      <w:r>
        <w:rPr>
          <w:b/>
        </w:rPr>
        <w:t>答案：A</w:t>
      </w:r>
    </w:p>
    <w:p w14:paraId="3D2CE3BD"/>
    <w:p w14:paraId="0992949C">
      <w:r>
        <w:t>174、出租汽车驾驶员从业资格证可以转借、出租、涂改,但是不能伪造和变造。</w:t>
      </w:r>
    </w:p>
    <w:p w14:paraId="6A28C6F2">
      <w:r>
        <w:t>A、错误</w:t>
      </w:r>
    </w:p>
    <w:p w14:paraId="16721132">
      <w:r>
        <w:t>B、正确</w:t>
      </w:r>
    </w:p>
    <w:p w14:paraId="6DEE2070">
      <w:r>
        <w:rPr>
          <w:b/>
        </w:rPr>
        <w:t>答案：A</w:t>
      </w:r>
    </w:p>
    <w:p w14:paraId="2CD49541"/>
    <w:p w14:paraId="0E414D22">
      <w:r>
        <w:t>175、出租汽车驾驶员从业资格考试全国公共科目考试成绩3年内全国有效，区域科目考试成绩3年内在考试所在地设区的市级行政区域内有效。</w:t>
      </w:r>
    </w:p>
    <w:p w14:paraId="1582F0BC">
      <w:r>
        <w:t>A、正确</w:t>
      </w:r>
    </w:p>
    <w:p w14:paraId="2735BFD3">
      <w:r>
        <w:t>B、错误</w:t>
      </w:r>
    </w:p>
    <w:p w14:paraId="6DD1ABC4">
      <w:r>
        <w:rPr>
          <w:b/>
        </w:rPr>
        <w:t>答案：A</w:t>
      </w:r>
    </w:p>
    <w:p w14:paraId="2ACE6E71"/>
    <w:p w14:paraId="44B8E17B">
      <w:r>
        <w:t>176、出租汽车驾驶员从事运营时必须将本人服务证设置在服务卡插座内。</w:t>
      </w:r>
    </w:p>
    <w:p w14:paraId="5584226B">
      <w:r>
        <w:t>A、正确</w:t>
      </w:r>
    </w:p>
    <w:p w14:paraId="79C875E5">
      <w:r>
        <w:t>B、错误</w:t>
      </w:r>
    </w:p>
    <w:p w14:paraId="647AFCA8">
      <w:r>
        <w:rPr>
          <w:b/>
        </w:rPr>
        <w:t>答案：A</w:t>
      </w:r>
    </w:p>
    <w:p w14:paraId="3F854506"/>
    <w:p w14:paraId="2B835C0B">
      <w:r>
        <w:t>177、出租汽车驾驶员出车前应对制动、转向、传动、灯光等部位进行检查、调整和紧固，确保行车安全。</w:t>
      </w:r>
    </w:p>
    <w:p w14:paraId="78E69DB4">
      <w:r>
        <w:t>A、错误</w:t>
      </w:r>
    </w:p>
    <w:p w14:paraId="3A9BFE8E">
      <w:r>
        <w:t>B、正确</w:t>
      </w:r>
    </w:p>
    <w:p w14:paraId="3C4968B0">
      <w:r>
        <w:rPr>
          <w:b/>
        </w:rPr>
        <w:t>答案：A</w:t>
      </w:r>
    </w:p>
    <w:p w14:paraId="5A671527"/>
    <w:p w14:paraId="70F22623">
      <w:r>
        <w:t>178、出租汽车驾驶员出车前应不吃有异味的、有碍服务的食物，运营过程中保持口气清新。</w:t>
      </w:r>
    </w:p>
    <w:p w14:paraId="58316644">
      <w:r>
        <w:t>A、正确</w:t>
      </w:r>
    </w:p>
    <w:p w14:paraId="3605513E">
      <w:r>
        <w:t>B、错误</w:t>
      </w:r>
    </w:p>
    <w:p w14:paraId="111757DC">
      <w:r>
        <w:rPr>
          <w:b/>
        </w:rPr>
        <w:t>答案：A</w:t>
      </w:r>
    </w:p>
    <w:p w14:paraId="106DF98B"/>
    <w:p w14:paraId="179ECD69">
      <w:r>
        <w:t>179、出租汽车驾驶员必须以“乘客至上”为宗旨，满足乘客对语言、用车便利、设施等方面的需求。</w:t>
      </w:r>
    </w:p>
    <w:p w14:paraId="4208408B">
      <w:r>
        <w:t>A、正确</w:t>
      </w:r>
    </w:p>
    <w:p w14:paraId="13A35BB6">
      <w:r>
        <w:t>B、错误</w:t>
      </w:r>
    </w:p>
    <w:p w14:paraId="2931DDDC">
      <w:r>
        <w:rPr>
          <w:b/>
        </w:rPr>
        <w:t>答案：A</w:t>
      </w:r>
    </w:p>
    <w:p w14:paraId="0047E866"/>
    <w:p w14:paraId="79995D61">
      <w:r>
        <w:t>180、出租汽车驾驶员帮助乘客提取行李时，计价器可以处在工作状态中。</w:t>
      </w:r>
    </w:p>
    <w:p w14:paraId="0DB26F60">
      <w:r>
        <w:t>A、错误</w:t>
      </w:r>
    </w:p>
    <w:p w14:paraId="1E0CCA65">
      <w:r>
        <w:t>B、正确</w:t>
      </w:r>
    </w:p>
    <w:p w14:paraId="4C49E855">
      <w:r>
        <w:rPr>
          <w:b/>
        </w:rPr>
        <w:t>答案：A</w:t>
      </w:r>
    </w:p>
    <w:p w14:paraId="68440A21"/>
    <w:p w14:paraId="214C34CC">
      <w:r>
        <w:t>181、出租汽车计价器应当按照规定周期检定，不得私自改装、调整、维修。</w:t>
      </w:r>
    </w:p>
    <w:p w14:paraId="33D6372B">
      <w:r>
        <w:t>A、正确</w:t>
      </w:r>
    </w:p>
    <w:p w14:paraId="52A357F6">
      <w:r>
        <w:t>B、错误</w:t>
      </w:r>
    </w:p>
    <w:p w14:paraId="3821F6EE">
      <w:r>
        <w:rPr>
          <w:b/>
        </w:rPr>
        <w:t>答案：A</w:t>
      </w:r>
    </w:p>
    <w:p w14:paraId="30C16633"/>
    <w:p w14:paraId="4013E4B0">
      <w:r>
        <w:t>182、出租汽车计价器损坏或计价器数字显示不清晰，可以继续运营。</w:t>
      </w:r>
    </w:p>
    <w:p w14:paraId="735D7A4D">
      <w:r>
        <w:t>A、错误</w:t>
      </w:r>
    </w:p>
    <w:p w14:paraId="53CD56AE">
      <w:r>
        <w:t>B、正确</w:t>
      </w:r>
    </w:p>
    <w:p w14:paraId="7258906E">
      <w:r>
        <w:rPr>
          <w:b/>
        </w:rPr>
        <w:t>答案：A</w:t>
      </w:r>
    </w:p>
    <w:p w14:paraId="4FC917F2"/>
    <w:p w14:paraId="55A7EF0A">
      <w:r>
        <w:t>183、出租汽车计价器可以在乘客上车前打下。</w:t>
      </w:r>
    </w:p>
    <w:p w14:paraId="576822C6">
      <w:r>
        <w:t>A、错误</w:t>
      </w:r>
    </w:p>
    <w:p w14:paraId="6C40AAC1">
      <w:r>
        <w:t>B、正确</w:t>
      </w:r>
    </w:p>
    <w:p w14:paraId="713706E8">
      <w:r>
        <w:rPr>
          <w:b/>
        </w:rPr>
        <w:t>答案：A</w:t>
      </w:r>
    </w:p>
    <w:p w14:paraId="64B5E71B"/>
    <w:p w14:paraId="70EE1A16">
      <w:r>
        <w:t>184、出租汽车服务有单车运营的特点，对出租汽车驾驶员自律性要求高。</w:t>
      </w:r>
    </w:p>
    <w:p w14:paraId="787C167D">
      <w:r>
        <w:t>A、正确</w:t>
      </w:r>
    </w:p>
    <w:p w14:paraId="6D057D3A">
      <w:r>
        <w:t>B、错误</w:t>
      </w:r>
    </w:p>
    <w:p w14:paraId="15D426F5">
      <w:r>
        <w:rPr>
          <w:b/>
        </w:rPr>
        <w:t>答案：A</w:t>
      </w:r>
    </w:p>
    <w:p w14:paraId="26B35E9A"/>
    <w:p w14:paraId="1C7B8A89">
      <w:r>
        <w:t>185、出租汽车发生交通事故时，应立即拨打交通事故报警电话110。</w:t>
      </w:r>
    </w:p>
    <w:p w14:paraId="7E30C17B">
      <w:r>
        <w:t>A、错误</w:t>
      </w:r>
    </w:p>
    <w:p w14:paraId="17E22BEA">
      <w:r>
        <w:t>B、正确</w:t>
      </w:r>
    </w:p>
    <w:p w14:paraId="386C2F7A">
      <w:r>
        <w:rPr>
          <w:b/>
        </w:rPr>
        <w:t>答案：A</w:t>
      </w:r>
    </w:p>
    <w:p w14:paraId="700D78BC"/>
    <w:p w14:paraId="0BEAF101">
      <w:r>
        <w:t>186、出租汽车车厢内应整洁、卫生，无杂物、异味。</w:t>
      </w:r>
    </w:p>
    <w:p w14:paraId="4A7E248E">
      <w:r>
        <w:t>A、正确</w:t>
      </w:r>
    </w:p>
    <w:p w14:paraId="3265D37F">
      <w:r>
        <w:t>B、错误</w:t>
      </w:r>
    </w:p>
    <w:p w14:paraId="1B95995E">
      <w:r>
        <w:rPr>
          <w:b/>
        </w:rPr>
        <w:t>答案：A</w:t>
      </w:r>
    </w:p>
    <w:p w14:paraId="38174E11"/>
    <w:p w14:paraId="7F9E339B">
      <w:r>
        <w:t>187、出租汽车车辆内外可根据商家的要求张贴商业广告。</w:t>
      </w:r>
    </w:p>
    <w:p w14:paraId="39FDF210">
      <w:r>
        <w:t>A、错误</w:t>
      </w:r>
    </w:p>
    <w:p w14:paraId="1818540C">
      <w:r>
        <w:t>B、正确</w:t>
      </w:r>
    </w:p>
    <w:p w14:paraId="3BE6A63D">
      <w:r>
        <w:rPr>
          <w:b/>
        </w:rPr>
        <w:t>答案：A</w:t>
      </w:r>
    </w:p>
    <w:p w14:paraId="5E1BA584"/>
    <w:p w14:paraId="14167D75">
      <w:r>
        <w:t>188、出租汽车车辆号牌应当清晰，固定端正，无遮挡物、反光物。</w:t>
      </w:r>
    </w:p>
    <w:p w14:paraId="3AEA2E0F">
      <w:r>
        <w:t>A、正确</w:t>
      </w:r>
    </w:p>
    <w:p w14:paraId="459B8F08">
      <w:r>
        <w:t>B、错误</w:t>
      </w:r>
    </w:p>
    <w:p w14:paraId="3A80F1F3">
      <w:r>
        <w:rPr>
          <w:b/>
        </w:rPr>
        <w:t>答案：A</w:t>
      </w:r>
    </w:p>
    <w:p w14:paraId="23874064"/>
    <w:p w14:paraId="525D22FE">
      <w:r>
        <w:t>189、出租汽车办理有效的机动车号牌和行驶证后，驾驶员即可驾驶车辆上路运营。</w:t>
      </w:r>
    </w:p>
    <w:p w14:paraId="0C27EE5D">
      <w:r>
        <w:t>A、错误</w:t>
      </w:r>
    </w:p>
    <w:p w14:paraId="1A4300E7">
      <w:r>
        <w:t>B、正确</w:t>
      </w:r>
    </w:p>
    <w:p w14:paraId="0B1C3A57">
      <w:r>
        <w:rPr>
          <w:b/>
        </w:rPr>
        <w:t>答案：A</w:t>
      </w:r>
    </w:p>
    <w:p w14:paraId="590A897D"/>
    <w:p w14:paraId="0A619816">
      <w:r>
        <w:t>190、出租车资格证颁发以后，可以在全国任何一个区域内进行出租汽车营运。</w:t>
      </w:r>
    </w:p>
    <w:p w14:paraId="7476504E">
      <w:r>
        <w:t>A、错误</w:t>
      </w:r>
    </w:p>
    <w:p w14:paraId="43BB1C4D">
      <w:r>
        <w:t>B、正确</w:t>
      </w:r>
    </w:p>
    <w:p w14:paraId="4E11C23B">
      <w:r>
        <w:rPr>
          <w:b/>
        </w:rPr>
        <w:t>答案：A</w:t>
      </w:r>
    </w:p>
    <w:p w14:paraId="1C606061"/>
    <w:p w14:paraId="3EDA6EDF">
      <w:r>
        <w:t>191、出租车只要有计价器、无需张贴里程价目表。</w:t>
      </w:r>
    </w:p>
    <w:p w14:paraId="0C23623E">
      <w:r>
        <w:t>A、错误</w:t>
      </w:r>
    </w:p>
    <w:p w14:paraId="55E4A77B">
      <w:r>
        <w:t>B、正确</w:t>
      </w:r>
    </w:p>
    <w:p w14:paraId="5DB8E163">
      <w:r>
        <w:rPr>
          <w:b/>
        </w:rPr>
        <w:t>答案：A</w:t>
      </w:r>
    </w:p>
    <w:p w14:paraId="2F18176C"/>
    <w:p w14:paraId="2CBFD17D">
      <w:r>
        <w:t>192、出租车客运具有方便、快捷、安全、舒适的特点。</w:t>
      </w:r>
    </w:p>
    <w:p w14:paraId="5548D86B">
      <w:r>
        <w:t>A、正确</w:t>
      </w:r>
    </w:p>
    <w:p w14:paraId="6E47B436">
      <w:r>
        <w:t>B、错误</w:t>
      </w:r>
    </w:p>
    <w:p w14:paraId="388042A3">
      <w:r>
        <w:rPr>
          <w:b/>
        </w:rPr>
        <w:t>答案：A</w:t>
      </w:r>
    </w:p>
    <w:p w14:paraId="616AF70B"/>
    <w:p w14:paraId="34AF07CD">
      <w:r>
        <w:t>193、出租车驾驶员职业道德的特征是服务性、自律性和技能性。</w:t>
      </w:r>
    </w:p>
    <w:p w14:paraId="608FE87D">
      <w:r>
        <w:t>A、正确</w:t>
      </w:r>
    </w:p>
    <w:p w14:paraId="2C7A2C18">
      <w:r>
        <w:t>B、错误</w:t>
      </w:r>
    </w:p>
    <w:p w14:paraId="519E43C1">
      <w:r>
        <w:rPr>
          <w:b/>
        </w:rPr>
        <w:t>答案：A</w:t>
      </w:r>
    </w:p>
    <w:p w14:paraId="678C8D5D"/>
    <w:p w14:paraId="2DBC4AC4">
      <w:r>
        <w:t>194、出租车驾驶员在营运中未经乘客同意擅自拼车，被乘客投诉的，一次扣6分。</w:t>
      </w:r>
    </w:p>
    <w:p w14:paraId="2945BDBE">
      <w:r>
        <w:t>A、错误</w:t>
      </w:r>
    </w:p>
    <w:p w14:paraId="301B6583">
      <w:r>
        <w:t>B、正确</w:t>
      </w:r>
    </w:p>
    <w:p w14:paraId="6229BC1C">
      <w:r>
        <w:rPr>
          <w:b/>
        </w:rPr>
        <w:t>答案：A</w:t>
      </w:r>
    </w:p>
    <w:p w14:paraId="25404D0E"/>
    <w:p w14:paraId="27C2D1B6">
      <w:r>
        <w:t>195、出租车驾驶员在从事出租汽车客运服务时，可以不携带从业资格证。</w:t>
      </w:r>
    </w:p>
    <w:p w14:paraId="1BD86F1D">
      <w:r>
        <w:t>A、错误</w:t>
      </w:r>
    </w:p>
    <w:p w14:paraId="50C8CB3C">
      <w:r>
        <w:t>B、正确</w:t>
      </w:r>
    </w:p>
    <w:p w14:paraId="68CBED44">
      <w:r>
        <w:rPr>
          <w:b/>
        </w:rPr>
        <w:t>答案：A</w:t>
      </w:r>
    </w:p>
    <w:p w14:paraId="0B3F8641"/>
    <w:p w14:paraId="32EEDCED">
      <w:r>
        <w:t>196、出租车驾驶员运营过程中向车外抛物，吐痰或在车内抽烟的，扣除出租车驾驶员服务质量信誉考核分值计分5分。</w:t>
      </w:r>
    </w:p>
    <w:p w14:paraId="603B0FE2">
      <w:r>
        <w:t>A、错误</w:t>
      </w:r>
    </w:p>
    <w:p w14:paraId="6B72B600">
      <w:r>
        <w:t>B、正确</w:t>
      </w:r>
    </w:p>
    <w:p w14:paraId="450D1CB2">
      <w:r>
        <w:rPr>
          <w:b/>
        </w:rPr>
        <w:t>答案：A</w:t>
      </w:r>
    </w:p>
    <w:p w14:paraId="2178A77A"/>
    <w:p w14:paraId="182F0E82">
      <w:r>
        <w:t>197、出租车驾驶员要了解本省、本市、本地区的地理环境。</w:t>
      </w:r>
    </w:p>
    <w:p w14:paraId="1FFE9F01">
      <w:r>
        <w:t>A、正确</w:t>
      </w:r>
    </w:p>
    <w:p w14:paraId="5E99D07F">
      <w:r>
        <w:t>B、错误</w:t>
      </w:r>
    </w:p>
    <w:p w14:paraId="7C8D2461">
      <w:r>
        <w:rPr>
          <w:b/>
        </w:rPr>
        <w:t>答案：A</w:t>
      </w:r>
    </w:p>
    <w:p w14:paraId="68972B61"/>
    <w:p w14:paraId="13B1675C">
      <w:r>
        <w:t>198、出租车驾驶员服务质量信誉考核等级分为优良、合格、基本合格和不合格，分别用AAA级、AA级、A级和B级表示。</w:t>
      </w:r>
    </w:p>
    <w:p w14:paraId="4AFB9CD8">
      <w:r>
        <w:t>A、正确</w:t>
      </w:r>
    </w:p>
    <w:p w14:paraId="44A979F5">
      <w:r>
        <w:t>B、错误</w:t>
      </w:r>
    </w:p>
    <w:p w14:paraId="2CC119AA">
      <w:r>
        <w:rPr>
          <w:b/>
        </w:rPr>
        <w:t>答案：A</w:t>
      </w:r>
    </w:p>
    <w:p w14:paraId="4EB1D828"/>
    <w:p w14:paraId="7328E990">
      <w:r>
        <w:t>199、出租车驾驶员对服务质量信誉考核信息有异议的，可以向省级出租汽车行政主管部门进行举报。</w:t>
      </w:r>
    </w:p>
    <w:p w14:paraId="4F0A173C">
      <w:r>
        <w:t>A、错误</w:t>
      </w:r>
    </w:p>
    <w:p w14:paraId="5AD0C1D3">
      <w:r>
        <w:t>B、正确</w:t>
      </w:r>
    </w:p>
    <w:p w14:paraId="5DA87C53">
      <w:r>
        <w:rPr>
          <w:b/>
        </w:rPr>
        <w:t>答案：A</w:t>
      </w:r>
    </w:p>
    <w:p w14:paraId="29E5F888"/>
    <w:p w14:paraId="4E9B7C1B">
      <w:r>
        <w:t>200、出租车驾驶员从业资格考试全国公共科目和区域科目成绩在全国范围内的有效期为3年。</w:t>
      </w:r>
    </w:p>
    <w:p w14:paraId="56E0A65D">
      <w:r>
        <w:t>A、错误</w:t>
      </w:r>
    </w:p>
    <w:p w14:paraId="6DC714E7">
      <w:r>
        <w:t>B、正确</w:t>
      </w:r>
    </w:p>
    <w:p w14:paraId="38FBC3F7">
      <w:r>
        <w:rPr>
          <w:b/>
        </w:rPr>
        <w:t>答案：A</w:t>
      </w:r>
    </w:p>
    <w:p w14:paraId="6B9E745C"/>
    <w:p w14:paraId="498353CC">
      <w:r>
        <w:t>201、崇阳县四面环山，峰峦叠嶂，地处大幕山、大湖山、大药姑山之间，属平原地区。</w:t>
      </w:r>
    </w:p>
    <w:p w14:paraId="6E8335CD">
      <w:r>
        <w:t>A、错误</w:t>
      </w:r>
    </w:p>
    <w:p w14:paraId="6662BB69">
      <w:r>
        <w:t>B、正确</w:t>
      </w:r>
    </w:p>
    <w:p w14:paraId="3433C655">
      <w:r>
        <w:rPr>
          <w:b/>
        </w:rPr>
        <w:t>答案：A</w:t>
      </w:r>
    </w:p>
    <w:p w14:paraId="6F142B4B"/>
    <w:p w14:paraId="7290B8F1">
      <w:r>
        <w:t>202、崇阳素有"中华雷竹之乡"的美称，所产雷竹笋粗壮洁白、壳薄肉肥、口感脆甜、品质特别。</w:t>
      </w:r>
    </w:p>
    <w:p w14:paraId="3D0884E9">
      <w:r>
        <w:t>A、正确</w:t>
      </w:r>
    </w:p>
    <w:p w14:paraId="740164EA">
      <w:r>
        <w:t>B、错误</w:t>
      </w:r>
    </w:p>
    <w:p w14:paraId="47C0DF06">
      <w:r>
        <w:rPr>
          <w:b/>
        </w:rPr>
        <w:t>答案：A</w:t>
      </w:r>
    </w:p>
    <w:p w14:paraId="1672BC54"/>
    <w:p w14:paraId="6487902B">
      <w:r>
        <w:t>203、崇阳人津津乐道的自然四景指的是：“洪下的竹，桂花的林，青山的水，金沙的风”。</w:t>
      </w:r>
    </w:p>
    <w:p w14:paraId="48545445">
      <w:r>
        <w:t>A、正确</w:t>
      </w:r>
    </w:p>
    <w:p w14:paraId="17C3DEA3">
      <w:r>
        <w:t>B、错误</w:t>
      </w:r>
    </w:p>
    <w:p w14:paraId="2EE26A08">
      <w:r>
        <w:rPr>
          <w:b/>
        </w:rPr>
        <w:t>答案：A</w:t>
      </w:r>
    </w:p>
    <w:p w14:paraId="3EBBB12F"/>
    <w:p w14:paraId="3903F111">
      <w:r>
        <w:t>204、赤壁中华水浒城是中央电视台电视连续剧《水浒传》的外景拍摄基地之一。</w:t>
      </w:r>
    </w:p>
    <w:p w14:paraId="04A3A298">
      <w:r>
        <w:t>A、正确</w:t>
      </w:r>
    </w:p>
    <w:p w14:paraId="3743C21A">
      <w:r>
        <w:t>B、错误</w:t>
      </w:r>
    </w:p>
    <w:p w14:paraId="02E5FC33">
      <w:r>
        <w:rPr>
          <w:b/>
        </w:rPr>
        <w:t>答案：A</w:t>
      </w:r>
    </w:p>
    <w:p w14:paraId="4345AD35"/>
    <w:p w14:paraId="301AF78C">
      <w:r>
        <w:t>205、赤壁有文赤壁和武赤壁两处。其中文赤壁在湖北省黄冈市境内，因苏轼《赤壁赋》而得名。武赤壁在湖北省赤壁市境内，东汉末年的赤壁之战就发生在此。</w:t>
      </w:r>
    </w:p>
    <w:p w14:paraId="3B21F453">
      <w:r>
        <w:t>A、正确</w:t>
      </w:r>
    </w:p>
    <w:p w14:paraId="3387C943">
      <w:r>
        <w:t>B、错误</w:t>
      </w:r>
    </w:p>
    <w:p w14:paraId="3C186D9B">
      <w:r>
        <w:rPr>
          <w:b/>
        </w:rPr>
        <w:t>答案：A</w:t>
      </w:r>
    </w:p>
    <w:p w14:paraId="0019CFE1"/>
    <w:p w14:paraId="690CA6F4">
      <w:r>
        <w:t>206、赤壁市玄素洞风景区位于赤壁市城区六公里外。因远古时代玄素真人在此洞中修炼，故曰“玄素洞”。</w:t>
      </w:r>
    </w:p>
    <w:p w14:paraId="4EB23E68">
      <w:r>
        <w:t>A、正确</w:t>
      </w:r>
    </w:p>
    <w:p w14:paraId="2645B247">
      <w:r>
        <w:t>B、错误</w:t>
      </w:r>
    </w:p>
    <w:p w14:paraId="3FC68CCC">
      <w:r>
        <w:rPr>
          <w:b/>
        </w:rPr>
        <w:t>答案：A</w:t>
      </w:r>
    </w:p>
    <w:p w14:paraId="08B04585"/>
    <w:p w14:paraId="14C65054">
      <w:r>
        <w:t>207、赤壁市的名字来源于三国时期的赤壁之战。</w:t>
      </w:r>
    </w:p>
    <w:p w14:paraId="00A778A1">
      <w:r>
        <w:t>A、正确</w:t>
      </w:r>
    </w:p>
    <w:p w14:paraId="07226350">
      <w:r>
        <w:t>B、错误</w:t>
      </w:r>
    </w:p>
    <w:p w14:paraId="56EB5DAE">
      <w:r>
        <w:rPr>
          <w:b/>
        </w:rPr>
        <w:t>答案：A</w:t>
      </w:r>
    </w:p>
    <w:p w14:paraId="62A203EC"/>
    <w:p w14:paraId="7FAA7E43">
      <w:r>
        <w:t>208、赤壁古战场是我国古代著名战役中唯一尚存原貌的古战场，因而是国家重点文物保护单位。</w:t>
      </w:r>
    </w:p>
    <w:p w14:paraId="4A689B6A">
      <w:r>
        <w:t>A、正确</w:t>
      </w:r>
    </w:p>
    <w:p w14:paraId="60EE3787">
      <w:r>
        <w:t>B、错误</w:t>
      </w:r>
    </w:p>
    <w:p w14:paraId="5F29001C">
      <w:r>
        <w:rPr>
          <w:b/>
        </w:rPr>
        <w:t>答案：A</w:t>
      </w:r>
    </w:p>
    <w:p w14:paraId="1AADA932"/>
    <w:p w14:paraId="49F80590">
      <w:r>
        <w:t>209、乘客在乘坐出租汽车过程中因故需要短暂离开出租汽车，要求驾驶员停车的，驾驶员可不予理睬。</w:t>
      </w:r>
    </w:p>
    <w:p w14:paraId="46469D50">
      <w:r>
        <w:t>A、错误</w:t>
      </w:r>
    </w:p>
    <w:p w14:paraId="3AA19412">
      <w:r>
        <w:t>B、正确</w:t>
      </w:r>
    </w:p>
    <w:p w14:paraId="60D5FA51">
      <w:r>
        <w:rPr>
          <w:b/>
        </w:rPr>
        <w:t>答案：A</w:t>
      </w:r>
    </w:p>
    <w:p w14:paraId="77FF0F72"/>
    <w:p w14:paraId="5B41AE63">
      <w:r>
        <w:t>210、乘客下车时，应提醒乘客开门时注意安全，从左边下车。</w:t>
      </w:r>
    </w:p>
    <w:p w14:paraId="676E071D">
      <w:r>
        <w:t>A、错误</w:t>
      </w:r>
    </w:p>
    <w:p w14:paraId="27945CAC">
      <w:r>
        <w:t>B、正确</w:t>
      </w:r>
    </w:p>
    <w:p w14:paraId="061497C6">
      <w:r>
        <w:rPr>
          <w:b/>
        </w:rPr>
        <w:t>答案：A</w:t>
      </w:r>
    </w:p>
    <w:p w14:paraId="1C856EF7"/>
    <w:p w14:paraId="2C4DA1F3">
      <w:r>
        <w:t>211、乘客上了网约出租汽车后，驾驶员应当主动询问目的地。</w:t>
      </w:r>
    </w:p>
    <w:p w14:paraId="21539AB0">
      <w:r>
        <w:t>A、正确</w:t>
      </w:r>
    </w:p>
    <w:p w14:paraId="032F31BB">
      <w:r>
        <w:t>B、错误</w:t>
      </w:r>
    </w:p>
    <w:p w14:paraId="14111284">
      <w:r>
        <w:rPr>
          <w:b/>
        </w:rPr>
        <w:t>答案：A</w:t>
      </w:r>
    </w:p>
    <w:p w14:paraId="0699D899"/>
    <w:p w14:paraId="0AE9D241">
      <w:r>
        <w:t>212、乘客对服务不满意时，出租汽车驾驶员应马上解释反驳。</w:t>
      </w:r>
    </w:p>
    <w:p w14:paraId="174BF456">
      <w:r>
        <w:t>A、错误</w:t>
      </w:r>
    </w:p>
    <w:p w14:paraId="417EA722">
      <w:r>
        <w:t>B、正确</w:t>
      </w:r>
    </w:p>
    <w:p w14:paraId="246FEA07">
      <w:r>
        <w:rPr>
          <w:b/>
        </w:rPr>
        <w:t>答案：A</w:t>
      </w:r>
    </w:p>
    <w:p w14:paraId="54B4219F"/>
    <w:p w14:paraId="5C1F4F18">
      <w:r>
        <w:t>213、乘客到达目的地时，要注意靠边停车，锁住车门再收费。</w:t>
      </w:r>
    </w:p>
    <w:p w14:paraId="4F9EC9C7">
      <w:r>
        <w:t>A、错误</w:t>
      </w:r>
    </w:p>
    <w:p w14:paraId="4CDEFB23">
      <w:r>
        <w:t>B、正确</w:t>
      </w:r>
    </w:p>
    <w:p w14:paraId="19169CEC">
      <w:r>
        <w:rPr>
          <w:b/>
        </w:rPr>
        <w:t>答案：A</w:t>
      </w:r>
    </w:p>
    <w:p w14:paraId="4C53ECF4"/>
    <w:p w14:paraId="6ADB4495">
      <w:r>
        <w:t>214、乘客到达目的地后，在不影响道路交通和行人安全的情况下，应在允许停车路段按乘客的要求就近停车。</w:t>
      </w:r>
    </w:p>
    <w:p w14:paraId="788E2AE2">
      <w:r>
        <w:t>A、正确</w:t>
      </w:r>
    </w:p>
    <w:p w14:paraId="4AE53731">
      <w:r>
        <w:t>B、错误</w:t>
      </w:r>
    </w:p>
    <w:p w14:paraId="38E5419F">
      <w:r>
        <w:rPr>
          <w:b/>
        </w:rPr>
        <w:t>答案：A</w:t>
      </w:r>
    </w:p>
    <w:p w14:paraId="208CF865"/>
    <w:p w14:paraId="0472078F">
      <w:r>
        <w:t>215、车载灭火器使用前应拔出保险销。</w:t>
      </w:r>
    </w:p>
    <w:p w14:paraId="39A79EB3">
      <w:r>
        <w:t>A、正确</w:t>
      </w:r>
    </w:p>
    <w:p w14:paraId="472012F0">
      <w:r>
        <w:t>B、错误</w:t>
      </w:r>
    </w:p>
    <w:p w14:paraId="78177C40">
      <w:r>
        <w:rPr>
          <w:b/>
        </w:rPr>
        <w:t>答案：A</w:t>
      </w:r>
    </w:p>
    <w:p w14:paraId="6E1F57D0"/>
    <w:p w14:paraId="0EF82DC4">
      <w:r>
        <w:t>216、车辆制动时，车轮抱死会使转向失灵。</w:t>
      </w:r>
    </w:p>
    <w:p w14:paraId="3AA1F2A0">
      <w:r>
        <w:t>A、正确</w:t>
      </w:r>
    </w:p>
    <w:p w14:paraId="7BF7C73D">
      <w:r>
        <w:t>B、错误</w:t>
      </w:r>
    </w:p>
    <w:p w14:paraId="76389729">
      <w:r>
        <w:rPr>
          <w:b/>
        </w:rPr>
        <w:t>答案：A</w:t>
      </w:r>
    </w:p>
    <w:p w14:paraId="34370ECC"/>
    <w:p w14:paraId="6B5BF7A0">
      <w:r>
        <w:t>217、车辆因轮胎漏气驶离行车道时，驾驶员不要采用紧急制动，以免造成翻车或造成后车追尾。</w:t>
      </w:r>
    </w:p>
    <w:p w14:paraId="1C9CDED5">
      <w:r>
        <w:t>A、正确</w:t>
      </w:r>
    </w:p>
    <w:p w14:paraId="7423DF8E">
      <w:r>
        <w:t>B、错误</w:t>
      </w:r>
    </w:p>
    <w:p w14:paraId="46B792E7">
      <w:r>
        <w:rPr>
          <w:b/>
        </w:rPr>
        <w:t>答案：A</w:t>
      </w:r>
    </w:p>
    <w:p w14:paraId="1DFB02CD"/>
    <w:p w14:paraId="513D528C">
      <w:r>
        <w:t>218、车辆因故障必须停车时，在不影响其他车辆行驶的前提下，驾驶员可在行车道缓慢停车。</w:t>
      </w:r>
    </w:p>
    <w:p w14:paraId="1EB6FEA6">
      <w:r>
        <w:t>A、错误</w:t>
      </w:r>
    </w:p>
    <w:p w14:paraId="283ABA82">
      <w:r>
        <w:t>B、正确</w:t>
      </w:r>
    </w:p>
    <w:p w14:paraId="51CEA9E2">
      <w:r>
        <w:rPr>
          <w:b/>
        </w:rPr>
        <w:t>答案：A</w:t>
      </w:r>
    </w:p>
    <w:p w14:paraId="5AA17A6D"/>
    <w:p w14:paraId="7A2029C2">
      <w:r>
        <w:t>219、车辆行驶中，发现轮胎漏气时，驾驶员应握稳转向盘，缓慢制动减速，停靠在路边安全地点。</w:t>
      </w:r>
    </w:p>
    <w:p w14:paraId="0BDC5CAE">
      <w:r>
        <w:t>A、正确</w:t>
      </w:r>
    </w:p>
    <w:p w14:paraId="454CABEB">
      <w:r>
        <w:t>B、错误</w:t>
      </w:r>
    </w:p>
    <w:p w14:paraId="6A53B0A3">
      <w:r>
        <w:rPr>
          <w:b/>
        </w:rPr>
        <w:t>答案：A</w:t>
      </w:r>
    </w:p>
    <w:p w14:paraId="03BDBA49"/>
    <w:p w14:paraId="0F562CCB">
      <w:r>
        <w:t>220、车辆机油杂质过多或机油变质造成主油道堵塞不畅，导致机油压力过低。</w:t>
      </w:r>
    </w:p>
    <w:p w14:paraId="30CC6FAA">
      <w:r>
        <w:t>A、错误</w:t>
      </w:r>
    </w:p>
    <w:p w14:paraId="2E548C62">
      <w:r>
        <w:t>B、正确</w:t>
      </w:r>
    </w:p>
    <w:p w14:paraId="7DB34717">
      <w:r>
        <w:rPr>
          <w:b/>
        </w:rPr>
        <w:t>答案：A</w:t>
      </w:r>
    </w:p>
    <w:p w14:paraId="31EB3CA6"/>
    <w:p w14:paraId="492EEE2B">
      <w:r>
        <w:t>221、车辆发生侧滑时，驾驶员应当迅速向侧滑相反方向转动转向盘，并及时回转转向盘。</w:t>
      </w:r>
    </w:p>
    <w:p w14:paraId="63ED45B7">
      <w:r>
        <w:t>A、错误</w:t>
      </w:r>
    </w:p>
    <w:p w14:paraId="37495EC6">
      <w:r>
        <w:t>B、正确</w:t>
      </w:r>
    </w:p>
    <w:p w14:paraId="63B3A2F1">
      <w:r>
        <w:rPr>
          <w:b/>
        </w:rPr>
        <w:t>答案：A</w:t>
      </w:r>
    </w:p>
    <w:p w14:paraId="03E6595E"/>
    <w:p w14:paraId="4196971A">
      <w:r>
        <w:t>222、车辆不整洁卫生、拒不改正，或者违反规定张贴广告的，处以200元罚款。</w:t>
      </w:r>
    </w:p>
    <w:p w14:paraId="3B9BC034">
      <w:r>
        <w:t>A、错误</w:t>
      </w:r>
    </w:p>
    <w:p w14:paraId="73A55859">
      <w:r>
        <w:t>B、正确</w:t>
      </w:r>
    </w:p>
    <w:p w14:paraId="3AC97FBE">
      <w:r>
        <w:rPr>
          <w:b/>
        </w:rPr>
        <w:t>答案：A</w:t>
      </w:r>
    </w:p>
    <w:p w14:paraId="6442301F"/>
    <w:p w14:paraId="4A85EE8C">
      <w:r>
        <w:t>223、参与自然灾害、事故灾难、公共卫生事件和社会安全事件等突发事件的应对工作，是每名出租汽车驾驶员的义务。</w:t>
      </w:r>
    </w:p>
    <w:p w14:paraId="33FA2C0A">
      <w:r>
        <w:t>A、正确</w:t>
      </w:r>
    </w:p>
    <w:p w14:paraId="3288F574">
      <w:r>
        <w:t>B、错误</w:t>
      </w:r>
    </w:p>
    <w:p w14:paraId="1319299F">
      <w:r>
        <w:rPr>
          <w:b/>
        </w:rPr>
        <w:t>答案：A</w:t>
      </w:r>
    </w:p>
    <w:p w14:paraId="0574C3ED"/>
    <w:p w14:paraId="5B8F3A05">
      <w:r>
        <w:t>224、保持汽车轮胎气压符合标准是减小磨损、消除隐患、延长使用寿命的重要措施。</w:t>
      </w:r>
    </w:p>
    <w:p w14:paraId="162A96A2">
      <w:r>
        <w:t>A、正确</w:t>
      </w:r>
    </w:p>
    <w:p w14:paraId="107EE98F">
      <w:r>
        <w:t>B、错误</w:t>
      </w:r>
    </w:p>
    <w:p w14:paraId="08F1077F">
      <w:r>
        <w:rPr>
          <w:b/>
        </w:rPr>
        <w:t>答案：A</w:t>
      </w:r>
    </w:p>
    <w:p w14:paraId="7FFEC856"/>
    <w:p w14:paraId="5F3461B1">
      <w:r>
        <w:t>225、2012年10月，小赵饮酒后驾驶出租汽车被查处，他的机动车驾驶证随即被吊销，根据《道路交通安全法》规定，他可以于2015年10月之后重新申领机动车驾驶证。</w:t>
      </w:r>
    </w:p>
    <w:p w14:paraId="5F76A28D">
      <w:r>
        <w:t>A、错误</w:t>
      </w:r>
    </w:p>
    <w:p w14:paraId="5E09964F">
      <w:r>
        <w:t>B、正确</w:t>
      </w:r>
    </w:p>
    <w:p w14:paraId="3FA4B9FB">
      <w:r>
        <w:rPr>
          <w:b/>
        </w:rPr>
        <w:t>答案：A</w:t>
      </w:r>
    </w:p>
    <w:p w14:paraId="4C6B3897"/>
    <w:p w14:paraId="0664D8D7">
      <w:r>
        <w:t>226、12周岁以下（或1.4米以下）儿童不宜坐在副驾驶位。</w:t>
      </w:r>
    </w:p>
    <w:p w14:paraId="1BD37981">
      <w:r>
        <w:t>A、正确</w:t>
      </w:r>
    </w:p>
    <w:p w14:paraId="6D09985F">
      <w:r>
        <w:t>B、错误</w:t>
      </w:r>
    </w:p>
    <w:p w14:paraId="75C5B288">
      <w:r>
        <w:rPr>
          <w:b/>
        </w:rPr>
        <w:t>答案：A</w:t>
      </w:r>
    </w:p>
    <w:p w14:paraId="25D2D920"/>
    <w:p w14:paraId="080956F3">
      <w:r>
        <w:t>227、《网络预约出租汽车经营服务管理暂行办法》已于2016年7月14日经交通运输部第15次部务会议通过。</w:t>
      </w:r>
    </w:p>
    <w:p w14:paraId="0ABF57D6">
      <w:r>
        <w:t>A、正确</w:t>
      </w:r>
    </w:p>
    <w:p w14:paraId="034A4795">
      <w:r>
        <w:t>B、错误</w:t>
      </w:r>
    </w:p>
    <w:p w14:paraId="70A906FC">
      <w:r>
        <w:rPr>
          <w:b/>
        </w:rPr>
        <w:t>答案：A</w:t>
      </w:r>
    </w:p>
    <w:p w14:paraId="563727CE"/>
    <w:p w14:paraId="4342F311">
      <w:r>
        <w:t>228、“巡游出租汽车经营服务”，是指可在道路上巡游揽客、站点候客，喷涂、安装出租汽车标识，以七座及以下乘用车和驾驶劳务为乘客提供出行服务，并按照乘客意愿行驶，根据行驶里程和时间计费的经营活动。</w:t>
      </w:r>
    </w:p>
    <w:p w14:paraId="7B69F9A3">
      <w:r>
        <w:t>A、正确</w:t>
      </w:r>
    </w:p>
    <w:p w14:paraId="542B3186">
      <w:r>
        <w:t>B、错误</w:t>
      </w:r>
    </w:p>
    <w:p w14:paraId="1884F2DF">
      <w:r>
        <w:rPr>
          <w:b/>
        </w:rPr>
        <w:t>答案：A</w:t>
      </w:r>
    </w:p>
    <w:p w14:paraId="61C5BEEC"/>
    <w:p w14:paraId="69EA0F19">
      <w:r>
        <w:t>229、“咸宁”二字最早见于儒家经典《尚书》和《易经》，咸，意为皆、都、全部；宁，安宁。万国咸宁，意思即为天下太平，大家都安宁。</w:t>
      </w:r>
    </w:p>
    <w:p w14:paraId="69BE56FB">
      <w:r>
        <w:t>A、正确</w:t>
      </w:r>
    </w:p>
    <w:p w14:paraId="178B3A60">
      <w:r>
        <w:t>B、错误</w:t>
      </w:r>
    </w:p>
    <w:p w14:paraId="177D478B">
      <w:r>
        <w:rPr>
          <w:b/>
        </w:rPr>
        <w:t>答案：A</w:t>
      </w:r>
    </w:p>
    <w:p w14:paraId="0D123B5A"/>
    <w:p w14:paraId="02E365FA">
      <w:r>
        <w:t>230、“网络预约出租汽车经营服务”，也可在道路上巡游揽客、站点候客。</w:t>
      </w:r>
    </w:p>
    <w:p w14:paraId="40D8B91F">
      <w:r>
        <w:t>A、错误</w:t>
      </w:r>
    </w:p>
    <w:p w14:paraId="1A78BD61">
      <w:r>
        <w:t>B、正确</w:t>
      </w:r>
    </w:p>
    <w:p w14:paraId="01298A9C">
      <w:r>
        <w:rPr>
          <w:b/>
        </w:rPr>
        <w:t>答案：A</w:t>
      </w:r>
    </w:p>
    <w:p w14:paraId="508D0341"/>
    <w:p w14:paraId="73EB371A">
      <w:r>
        <w:t>231、“观赤壁、游陆水、探溶洞、登雪峰、浴温泉”是赤壁的旅游格局。</w:t>
      </w:r>
    </w:p>
    <w:p w14:paraId="240B4078">
      <w:r>
        <w:t>A、正确</w:t>
      </w:r>
    </w:p>
    <w:p w14:paraId="6701E2E7">
      <w:r>
        <w:t>B、错误</w:t>
      </w:r>
    </w:p>
    <w:p w14:paraId="5D5DE9BD">
      <w:r>
        <w:rPr>
          <w:b/>
        </w:rPr>
        <w:t>答案：A</w:t>
      </w:r>
    </w:p>
    <w:p w14:paraId="796BD1ED"/>
    <w:p w14:paraId="4C41D23A"/>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AD752B"/>
    <w:rsid w:val="00B47730"/>
    <w:rsid w:val="00CB0664"/>
    <w:rsid w:val="00FC693F"/>
    <w:rsid w:val="03032BFE"/>
    <w:rsid w:val="03D33D1F"/>
    <w:rsid w:val="04487D99"/>
    <w:rsid w:val="05946ADF"/>
    <w:rsid w:val="08C9678F"/>
    <w:rsid w:val="0A0B50CF"/>
    <w:rsid w:val="0A9C6D97"/>
    <w:rsid w:val="16F615E1"/>
    <w:rsid w:val="180F534D"/>
    <w:rsid w:val="1D4F18CF"/>
    <w:rsid w:val="215869F4"/>
    <w:rsid w:val="278E2A94"/>
    <w:rsid w:val="2AFB7E30"/>
    <w:rsid w:val="2B4C7D03"/>
    <w:rsid w:val="2FA256F4"/>
    <w:rsid w:val="33447FB2"/>
    <w:rsid w:val="35BD0CFE"/>
    <w:rsid w:val="37B68397"/>
    <w:rsid w:val="3D9C74D5"/>
    <w:rsid w:val="3F570D33"/>
    <w:rsid w:val="3FFE7FA8"/>
    <w:rsid w:val="434626F9"/>
    <w:rsid w:val="445B0055"/>
    <w:rsid w:val="491E7E62"/>
    <w:rsid w:val="4B7B4F54"/>
    <w:rsid w:val="4D447CA9"/>
    <w:rsid w:val="4FFF73B1"/>
    <w:rsid w:val="5577F023"/>
    <w:rsid w:val="575500C2"/>
    <w:rsid w:val="5D2D5717"/>
    <w:rsid w:val="5DB47C23"/>
    <w:rsid w:val="5DD938F3"/>
    <w:rsid w:val="5DEEEAE5"/>
    <w:rsid w:val="5F5F2542"/>
    <w:rsid w:val="5FFF1B88"/>
    <w:rsid w:val="62F92E8C"/>
    <w:rsid w:val="6370314E"/>
    <w:rsid w:val="63FA6EBC"/>
    <w:rsid w:val="67BF898D"/>
    <w:rsid w:val="6AB35398"/>
    <w:rsid w:val="72EE0609"/>
    <w:rsid w:val="72FD3671"/>
    <w:rsid w:val="74D37E07"/>
    <w:rsid w:val="76595CC4"/>
    <w:rsid w:val="79876239"/>
    <w:rsid w:val="79F901FC"/>
    <w:rsid w:val="7B5FAD57"/>
    <w:rsid w:val="7BE1DF69"/>
    <w:rsid w:val="7FE6906C"/>
    <w:rsid w:val="7FFE4303"/>
    <w:rsid w:val="97F9B182"/>
    <w:rsid w:val="9DF11CB4"/>
    <w:rsid w:val="B9BD92AA"/>
    <w:rsid w:val="CDAFFBEB"/>
    <w:rsid w:val="CE5FC807"/>
    <w:rsid w:val="D7776CF0"/>
    <w:rsid w:val="DDD4D139"/>
    <w:rsid w:val="DFDBE6EE"/>
    <w:rsid w:val="ECDD7C13"/>
    <w:rsid w:val="EE65B73A"/>
    <w:rsid w:val="EEFF323E"/>
    <w:rsid w:val="EFDD6A4E"/>
    <w:rsid w:val="F2EF6BF4"/>
    <w:rsid w:val="FAF7E3B8"/>
    <w:rsid w:val="FBF3C6F3"/>
    <w:rsid w:val="FEBF4543"/>
    <w:rsid w:val="FFF7F0E2"/>
    <w:rsid w:val="FFFBBA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182</Pages>
  <Words>13720</Words>
  <Characters>14386</Characters>
  <Lines>0</Lines>
  <Paragraphs>0</Paragraphs>
  <TotalTime>10</TotalTime>
  <ScaleCrop>false</ScaleCrop>
  <LinksUpToDate>false</LinksUpToDate>
  <CharactersWithSpaces>14428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Administrator</cp:lastModifiedBy>
  <dcterms:modified xsi:type="dcterms:W3CDTF">2026-06-22T03:01:24Z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eyJoZGlkIjoiZTIwM2Q0OTM5YWM4MjkwNTc5YzBkZTU4NTMyYmY1MjMifQ==</vt:lpwstr>
  </property>
  <property fmtid="{D5CDD505-2E9C-101B-9397-08002B2CF9AE}" pid="3" name="KSOProductBuildVer">
    <vt:lpwstr>2052-12.1.0.26375</vt:lpwstr>
  </property>
  <property fmtid="{D5CDD505-2E9C-101B-9397-08002B2CF9AE}" pid="4" name="ICV">
    <vt:lpwstr>DC58EE7BF40B4FC192F85CCD7EE8E9FE_13</vt:lpwstr>
  </property>
</Properties>
</file>